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36E" w:rsidRDefault="003B636E" w:rsidP="003B636E">
      <w:pPr>
        <w:pStyle w:val="a8"/>
      </w:pPr>
      <w:bookmarkStart w:id="0" w:name="_GoBack"/>
      <w:r>
        <w:rPr>
          <w:noProof/>
        </w:rPr>
        <w:drawing>
          <wp:inline distT="0" distB="0" distL="0" distR="0" wp14:anchorId="2AF62F3F" wp14:editId="45E2540D">
            <wp:extent cx="6250949" cy="8604250"/>
            <wp:effectExtent l="0" t="0" r="0" b="6350"/>
            <wp:docPr id="3" name="Рисунок 3" descr="C:\Users\Ученик\Desktop\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798" cy="861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4BA6" w:rsidRPr="00D75852" w:rsidRDefault="004A4BA6" w:rsidP="00D75852">
      <w:pPr>
        <w:sectPr w:rsidR="004A4BA6" w:rsidRPr="00D75852">
          <w:type w:val="continuous"/>
          <w:pgSz w:w="11910" w:h="16840"/>
          <w:pgMar w:top="1180" w:right="425" w:bottom="280" w:left="992" w:header="720" w:footer="720" w:gutter="0"/>
          <w:cols w:space="720"/>
        </w:sectPr>
      </w:pPr>
    </w:p>
    <w:p w:rsidR="004A4BA6" w:rsidRDefault="00C702C4">
      <w:pPr>
        <w:pStyle w:val="1"/>
        <w:numPr>
          <w:ilvl w:val="0"/>
          <w:numId w:val="1"/>
        </w:numPr>
        <w:tabs>
          <w:tab w:val="left" w:pos="1208"/>
        </w:tabs>
        <w:spacing w:before="68"/>
        <w:ind w:left="1208" w:hanging="359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воспитанника</w:t>
      </w:r>
    </w:p>
    <w:p w:rsidR="004A4BA6" w:rsidRDefault="004A4BA6">
      <w:pPr>
        <w:pStyle w:val="a3"/>
        <w:ind w:left="0"/>
        <w:jc w:val="left"/>
        <w:rPr>
          <w:b/>
        </w:rPr>
      </w:pPr>
    </w:p>
    <w:p w:rsidR="004A4BA6" w:rsidRDefault="00C702C4">
      <w:pPr>
        <w:pStyle w:val="a5"/>
        <w:numPr>
          <w:ilvl w:val="1"/>
          <w:numId w:val="1"/>
        </w:numPr>
        <w:tabs>
          <w:tab w:val="left" w:pos="560"/>
        </w:tabs>
        <w:ind w:left="640" w:hanging="420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делом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-2"/>
          <w:sz w:val="24"/>
        </w:rPr>
        <w:t xml:space="preserve"> отчетности.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05"/>
        </w:tabs>
        <w:spacing w:before="1"/>
        <w:ind w:right="417" w:firstLine="0"/>
        <w:jc w:val="both"/>
        <w:rPr>
          <w:sz w:val="24"/>
        </w:rPr>
      </w:pPr>
      <w:r>
        <w:rPr>
          <w:sz w:val="24"/>
        </w:rPr>
        <w:t>Личные дела формируются отдельно 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 и воспитанника. Личное дело оформляется с момента зачисления обучающегося и воспитанника 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 всего периода обучения. Личное дело оформляется или дорабатывается (при ведении принятого из другой организации) не позднее пяти рабочих дней со дня издания приказа 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(на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 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 учебного года),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 15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(на принятых в 1-й класс в период приемной кампании на принятых).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790"/>
        </w:tabs>
        <w:ind w:right="419" w:firstLine="0"/>
        <w:jc w:val="both"/>
        <w:rPr>
          <w:sz w:val="24"/>
        </w:rPr>
      </w:pPr>
      <w:r>
        <w:rPr>
          <w:sz w:val="24"/>
        </w:rPr>
        <w:t>Формирование личного дела обучающихся и воспитанников осуществляется ответственными работниками школы, являющимися таковыми в силу своих должностных обязанностей или приказа директора школы. Документы для формирования личного дела ответственным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40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иное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лицо,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ответственные за прием детей в школу, не позднее одного рабочего дня со дня издания приказа о зачислении.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560"/>
        </w:tabs>
        <w:ind w:left="640" w:hanging="420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виде.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10"/>
        </w:tabs>
        <w:ind w:right="422" w:firstLine="0"/>
        <w:jc w:val="both"/>
        <w:rPr>
          <w:sz w:val="24"/>
        </w:rPr>
      </w:pPr>
      <w:r>
        <w:rPr>
          <w:sz w:val="24"/>
        </w:rPr>
        <w:t>Личное дело обучающегося и воспитанника представляет собой индивидуальную папку (файл) 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А4, в которой находятся совокупность документов (подлинники, копии), содержащих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об обучающемся,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полученных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поощрениях,</w:t>
      </w:r>
      <w:r>
        <w:rPr>
          <w:spacing w:val="80"/>
          <w:sz w:val="24"/>
        </w:rPr>
        <w:t xml:space="preserve"> </w:t>
      </w:r>
      <w:r>
        <w:rPr>
          <w:sz w:val="24"/>
        </w:rPr>
        <w:t>а также иную информацию в соответствии с действующим законодательством.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560"/>
        </w:tabs>
        <w:spacing w:before="1"/>
        <w:ind w:left="640" w:hanging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 и</w:t>
      </w:r>
      <w:r>
        <w:rPr>
          <w:spacing w:val="-2"/>
          <w:sz w:val="24"/>
        </w:rPr>
        <w:t xml:space="preserve"> воспитанника:</w:t>
      </w:r>
    </w:p>
    <w:p w:rsidR="004A4BA6" w:rsidRDefault="00C702C4">
      <w:pPr>
        <w:pStyle w:val="a5"/>
        <w:numPr>
          <w:ilvl w:val="2"/>
          <w:numId w:val="1"/>
        </w:numPr>
        <w:tabs>
          <w:tab w:val="left" w:pos="919"/>
        </w:tabs>
        <w:ind w:right="419" w:firstLine="0"/>
        <w:jc w:val="both"/>
        <w:rPr>
          <w:sz w:val="24"/>
        </w:rPr>
      </w:pPr>
      <w:r>
        <w:rPr>
          <w:sz w:val="24"/>
        </w:rPr>
        <w:t>Оформляется</w:t>
      </w:r>
      <w:r>
        <w:rPr>
          <w:spacing w:val="57"/>
          <w:sz w:val="24"/>
        </w:rPr>
        <w:t xml:space="preserve">  </w:t>
      </w:r>
      <w:r>
        <w:rPr>
          <w:sz w:val="24"/>
        </w:rPr>
        <w:t>обложка</w:t>
      </w:r>
      <w:r>
        <w:rPr>
          <w:spacing w:val="56"/>
          <w:sz w:val="24"/>
        </w:rPr>
        <w:t xml:space="preserve">  </w:t>
      </w:r>
      <w:r>
        <w:rPr>
          <w:sz w:val="24"/>
        </w:rPr>
        <w:t>(титульный</w:t>
      </w:r>
      <w:r>
        <w:rPr>
          <w:spacing w:val="56"/>
          <w:sz w:val="24"/>
        </w:rPr>
        <w:t xml:space="preserve">  </w:t>
      </w:r>
      <w:r>
        <w:rPr>
          <w:sz w:val="24"/>
        </w:rPr>
        <w:t>лист),</w:t>
      </w:r>
      <w:r>
        <w:rPr>
          <w:spacing w:val="57"/>
          <w:sz w:val="24"/>
        </w:rPr>
        <w:t xml:space="preserve">  </w:t>
      </w:r>
      <w:r>
        <w:rPr>
          <w:sz w:val="24"/>
        </w:rPr>
        <w:t>которая</w:t>
      </w:r>
      <w:r>
        <w:rPr>
          <w:spacing w:val="57"/>
          <w:sz w:val="24"/>
        </w:rPr>
        <w:t xml:space="preserve">  </w:t>
      </w:r>
      <w:r>
        <w:rPr>
          <w:sz w:val="24"/>
        </w:rPr>
        <w:t>формируется</w:t>
      </w:r>
      <w:r>
        <w:rPr>
          <w:spacing w:val="57"/>
          <w:sz w:val="24"/>
        </w:rPr>
        <w:t xml:space="preserve">  </w:t>
      </w:r>
      <w:r>
        <w:rPr>
          <w:sz w:val="24"/>
        </w:rPr>
        <w:t>в 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 делопроизводства и положениями законодательства об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архивном деле. На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обложке (титульном листе) проставляется регистрационный номер личного дела, соответствующий номеру в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алфавитной книге записи обучающихся (в книгу учета детей для воспитанников) (например,</w:t>
      </w:r>
      <w:r>
        <w:rPr>
          <w:spacing w:val="36"/>
          <w:sz w:val="24"/>
        </w:rPr>
        <w:t xml:space="preserve">  </w:t>
      </w:r>
      <w:r>
        <w:rPr>
          <w:sz w:val="24"/>
        </w:rPr>
        <w:t>№</w:t>
      </w:r>
      <w:r>
        <w:rPr>
          <w:spacing w:val="35"/>
          <w:sz w:val="24"/>
        </w:rPr>
        <w:t xml:space="preserve">  </w:t>
      </w:r>
      <w:r>
        <w:rPr>
          <w:sz w:val="24"/>
        </w:rPr>
        <w:t>А/7</w:t>
      </w:r>
      <w:r>
        <w:rPr>
          <w:spacing w:val="36"/>
          <w:sz w:val="24"/>
        </w:rPr>
        <w:t xml:space="preserve">  </w:t>
      </w:r>
      <w:r>
        <w:rPr>
          <w:sz w:val="24"/>
        </w:rPr>
        <w:t>или</w:t>
      </w:r>
      <w:r>
        <w:rPr>
          <w:spacing w:val="36"/>
          <w:sz w:val="24"/>
        </w:rPr>
        <w:t xml:space="preserve">  </w:t>
      </w:r>
      <w:r>
        <w:rPr>
          <w:sz w:val="24"/>
        </w:rPr>
        <w:t>№</w:t>
      </w:r>
      <w:r>
        <w:rPr>
          <w:spacing w:val="35"/>
          <w:sz w:val="24"/>
        </w:rPr>
        <w:t xml:space="preserve">  </w:t>
      </w:r>
      <w:r>
        <w:rPr>
          <w:sz w:val="24"/>
        </w:rPr>
        <w:t>А-7</w:t>
      </w:r>
      <w:r>
        <w:rPr>
          <w:spacing w:val="-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35"/>
          <w:sz w:val="24"/>
        </w:rPr>
        <w:t xml:space="preserve">  </w:t>
      </w:r>
      <w:r>
        <w:rPr>
          <w:sz w:val="24"/>
        </w:rPr>
        <w:t>что</w:t>
      </w:r>
      <w:r>
        <w:rPr>
          <w:spacing w:val="36"/>
          <w:sz w:val="24"/>
        </w:rPr>
        <w:t xml:space="preserve">  </w:t>
      </w:r>
      <w:r>
        <w:rPr>
          <w:sz w:val="24"/>
        </w:rPr>
        <w:t>обучающийся</w:t>
      </w:r>
      <w:r>
        <w:rPr>
          <w:spacing w:val="36"/>
          <w:sz w:val="24"/>
        </w:rPr>
        <w:t xml:space="preserve">  </w:t>
      </w:r>
      <w:r>
        <w:rPr>
          <w:sz w:val="24"/>
        </w:rPr>
        <w:t>или</w:t>
      </w:r>
      <w:r>
        <w:rPr>
          <w:spacing w:val="36"/>
          <w:sz w:val="24"/>
        </w:rPr>
        <w:t xml:space="preserve">  </w:t>
      </w:r>
      <w:r>
        <w:rPr>
          <w:sz w:val="24"/>
        </w:rPr>
        <w:t>воспитанник</w:t>
      </w:r>
      <w:r>
        <w:rPr>
          <w:spacing w:val="36"/>
          <w:sz w:val="24"/>
        </w:rPr>
        <w:t xml:space="preserve">  </w:t>
      </w:r>
      <w:r>
        <w:rPr>
          <w:sz w:val="24"/>
        </w:rPr>
        <w:t>записан в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алфавитной книге на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букву «А» под №</w:t>
      </w:r>
      <w:r>
        <w:rPr>
          <w:spacing w:val="-1"/>
          <w:sz w:val="24"/>
        </w:rPr>
        <w:t xml:space="preserve"> </w:t>
      </w:r>
      <w:r>
        <w:rPr>
          <w:sz w:val="24"/>
        </w:rPr>
        <w:t>7). Датой личного дела на обложке (титульном листе) являются даты подписания приказов 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и отчислении 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 обучающегося и воспитанника, на которого оно заведено.</w:t>
      </w:r>
    </w:p>
    <w:p w:rsidR="004A4BA6" w:rsidRDefault="00C702C4">
      <w:pPr>
        <w:pStyle w:val="a5"/>
        <w:numPr>
          <w:ilvl w:val="2"/>
          <w:numId w:val="1"/>
        </w:numPr>
        <w:tabs>
          <w:tab w:val="left" w:pos="821"/>
        </w:tabs>
        <w:ind w:right="421" w:firstLine="0"/>
        <w:jc w:val="both"/>
        <w:rPr>
          <w:sz w:val="24"/>
        </w:rPr>
      </w:pPr>
      <w:r>
        <w:rPr>
          <w:sz w:val="24"/>
        </w:rPr>
        <w:t>Составляется внутренняя опись документов дела только для воспитанника, которая вкладывается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 дело первым листом. Внутренняя опись (приложение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 положению) оформляется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делопроизводства и положениями законодательства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архивном деле. Листы внутренней описи документов дела нумеруются отдельно от общей нумерации документов личного дела обучающегося.</w:t>
      </w:r>
    </w:p>
    <w:p w:rsidR="004A4BA6" w:rsidRDefault="00C702C4">
      <w:pPr>
        <w:pStyle w:val="a5"/>
        <w:numPr>
          <w:ilvl w:val="2"/>
          <w:numId w:val="1"/>
        </w:numPr>
        <w:tabs>
          <w:tab w:val="left" w:pos="970"/>
        </w:tabs>
        <w:spacing w:before="1"/>
        <w:ind w:right="423" w:firstLine="0"/>
        <w:jc w:val="both"/>
        <w:rPr>
          <w:sz w:val="24"/>
        </w:rPr>
      </w:pPr>
      <w:r>
        <w:rPr>
          <w:sz w:val="24"/>
        </w:rPr>
        <w:t>Приобщаются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настоящего </w:t>
      </w:r>
      <w:r>
        <w:rPr>
          <w:spacing w:val="-2"/>
          <w:sz w:val="24"/>
        </w:rPr>
        <w:t>Положения.</w:t>
      </w:r>
    </w:p>
    <w:p w:rsidR="004A4BA6" w:rsidRDefault="00C702C4">
      <w:pPr>
        <w:pStyle w:val="a5"/>
        <w:numPr>
          <w:ilvl w:val="2"/>
          <w:numId w:val="1"/>
        </w:numPr>
        <w:tabs>
          <w:tab w:val="left" w:pos="766"/>
        </w:tabs>
        <w:ind w:right="424" w:firstLine="0"/>
        <w:jc w:val="both"/>
        <w:rPr>
          <w:sz w:val="24"/>
        </w:rPr>
      </w:pPr>
      <w:r>
        <w:rPr>
          <w:sz w:val="24"/>
        </w:rPr>
        <w:t>Делается отметка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книге движения детей для воспитанников и в алфавитной книге для </w:t>
      </w:r>
      <w:r>
        <w:rPr>
          <w:spacing w:val="-2"/>
          <w:sz w:val="24"/>
        </w:rPr>
        <w:t>обучающихся.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751"/>
        </w:tabs>
        <w:ind w:right="419" w:firstLine="0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располагаются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 хронологическом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порядке по мере </w:t>
      </w:r>
      <w:r>
        <w:rPr>
          <w:spacing w:val="-2"/>
          <w:sz w:val="24"/>
        </w:rPr>
        <w:t>поступления.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82"/>
        </w:tabs>
        <w:ind w:right="419" w:firstLine="0"/>
        <w:jc w:val="both"/>
        <w:rPr>
          <w:sz w:val="24"/>
        </w:rPr>
      </w:pPr>
      <w:r>
        <w:rPr>
          <w:sz w:val="24"/>
        </w:rPr>
        <w:t>Документы 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 языке вкладываются в личное дело обучающегося или воспитанника вместе с заверенным в установленном порядке переводом на русский язык.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36"/>
        </w:tabs>
        <w:ind w:right="422" w:firstLine="0"/>
        <w:jc w:val="both"/>
        <w:rPr>
          <w:sz w:val="24"/>
        </w:rPr>
      </w:pPr>
      <w:r>
        <w:rPr>
          <w:sz w:val="24"/>
        </w:rPr>
        <w:t>Записи 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описи воспитанника ведутся четко, аккуратно и только синими чернилами. Карандашные записи в личном деле запрещаются.</w:t>
      </w:r>
    </w:p>
    <w:p w:rsidR="004A4BA6" w:rsidRDefault="004A4BA6">
      <w:pPr>
        <w:pStyle w:val="a3"/>
        <w:ind w:left="0"/>
        <w:jc w:val="left"/>
      </w:pPr>
    </w:p>
    <w:p w:rsidR="004A4BA6" w:rsidRDefault="00C702C4">
      <w:pPr>
        <w:pStyle w:val="1"/>
        <w:numPr>
          <w:ilvl w:val="0"/>
          <w:numId w:val="1"/>
        </w:numPr>
        <w:tabs>
          <w:tab w:val="left" w:pos="380"/>
        </w:tabs>
        <w:ind w:left="380" w:hanging="240"/>
        <w:jc w:val="left"/>
      </w:pPr>
      <w:r>
        <w:t>Порядок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школу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560"/>
        </w:tabs>
        <w:ind w:left="640" w:hanging="420"/>
        <w:rPr>
          <w:b/>
          <w:sz w:val="24"/>
        </w:rPr>
      </w:pPr>
      <w:r>
        <w:rPr>
          <w:b/>
          <w:sz w:val="24"/>
        </w:rPr>
        <w:t>Личное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впервые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зачисленного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1-й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4A4BA6" w:rsidRDefault="00C702C4">
      <w:pPr>
        <w:pStyle w:val="a5"/>
        <w:numPr>
          <w:ilvl w:val="2"/>
          <w:numId w:val="1"/>
        </w:numPr>
        <w:tabs>
          <w:tab w:val="left" w:pos="763"/>
        </w:tabs>
        <w:spacing w:before="1"/>
        <w:ind w:right="423" w:firstLine="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каждого обучающегося, впервые зачисленного в 1-й класс, личное дело формируется </w:t>
      </w:r>
      <w:r>
        <w:rPr>
          <w:spacing w:val="-2"/>
          <w:sz w:val="24"/>
        </w:rPr>
        <w:t>впервые.</w:t>
      </w:r>
    </w:p>
    <w:p w:rsidR="004A4BA6" w:rsidRDefault="00C702C4">
      <w:pPr>
        <w:pStyle w:val="a5"/>
        <w:numPr>
          <w:ilvl w:val="2"/>
          <w:numId w:val="1"/>
        </w:numPr>
        <w:tabs>
          <w:tab w:val="left" w:pos="740"/>
        </w:tabs>
        <w:ind w:left="740" w:hanging="60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приобщаются: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</w:tabs>
        <w:ind w:left="860" w:hanging="299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  <w:tab w:val="left" w:pos="921"/>
        </w:tabs>
        <w:ind w:right="600" w:hanging="360"/>
        <w:rPr>
          <w:sz w:val="24"/>
        </w:rPr>
      </w:pPr>
      <w:r>
        <w:rPr>
          <w:sz w:val="24"/>
        </w:rPr>
        <w:t>документы</w:t>
      </w:r>
      <w:r>
        <w:rPr>
          <w:spacing w:val="58"/>
          <w:sz w:val="24"/>
        </w:rPr>
        <w:t xml:space="preserve">  </w:t>
      </w:r>
      <w:r>
        <w:rPr>
          <w:sz w:val="24"/>
        </w:rPr>
        <w:t>или</w:t>
      </w:r>
      <w:r>
        <w:rPr>
          <w:spacing w:val="58"/>
          <w:sz w:val="24"/>
        </w:rPr>
        <w:t xml:space="preserve"> 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копии,</w:t>
      </w:r>
      <w:r>
        <w:rPr>
          <w:spacing w:val="57"/>
          <w:sz w:val="24"/>
        </w:rPr>
        <w:t xml:space="preserve">  </w:t>
      </w:r>
      <w:r>
        <w:rPr>
          <w:sz w:val="24"/>
        </w:rPr>
        <w:t>необходимые</w:t>
      </w:r>
      <w:r>
        <w:rPr>
          <w:spacing w:val="56"/>
          <w:sz w:val="24"/>
        </w:rPr>
        <w:t xml:space="preserve">  </w:t>
      </w:r>
      <w:r>
        <w:rPr>
          <w:sz w:val="24"/>
        </w:rPr>
        <w:t>для</w:t>
      </w:r>
      <w:r>
        <w:rPr>
          <w:spacing w:val="58"/>
          <w:sz w:val="24"/>
        </w:rPr>
        <w:t xml:space="preserve">  </w:t>
      </w:r>
      <w:r>
        <w:rPr>
          <w:sz w:val="24"/>
        </w:rPr>
        <w:t>приема</w:t>
      </w:r>
      <w:r>
        <w:rPr>
          <w:spacing w:val="57"/>
          <w:sz w:val="24"/>
        </w:rPr>
        <w:t xml:space="preserve">  </w:t>
      </w:r>
      <w:r>
        <w:rPr>
          <w:sz w:val="24"/>
        </w:rPr>
        <w:t>в школу</w:t>
      </w:r>
      <w:r>
        <w:rPr>
          <w:spacing w:val="57"/>
          <w:sz w:val="24"/>
        </w:rPr>
        <w:t xml:space="preserve"> 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 начального общего, основного 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 образования, утвержденного приказом Минпросвещения России от 02.09.2020 №</w:t>
      </w:r>
      <w:r>
        <w:rPr>
          <w:spacing w:val="-4"/>
          <w:sz w:val="24"/>
        </w:rPr>
        <w:t xml:space="preserve"> </w:t>
      </w:r>
      <w:r>
        <w:rPr>
          <w:sz w:val="24"/>
        </w:rPr>
        <w:t>458, представленные родителями (законными представителями) обучающегося;</w:t>
      </w:r>
    </w:p>
    <w:p w:rsidR="004A4BA6" w:rsidRDefault="004A4BA6">
      <w:pPr>
        <w:pStyle w:val="a5"/>
        <w:rPr>
          <w:sz w:val="24"/>
        </w:rPr>
        <w:sectPr w:rsidR="004A4BA6">
          <w:pgSz w:w="11910" w:h="16840"/>
          <w:pgMar w:top="620" w:right="425" w:bottom="280" w:left="992" w:header="720" w:footer="720" w:gutter="0"/>
          <w:cols w:space="720"/>
        </w:sectPr>
      </w:pP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  <w:tab w:val="left" w:pos="921"/>
        </w:tabs>
        <w:spacing w:before="68"/>
        <w:ind w:right="608" w:hanging="360"/>
        <w:rPr>
          <w:sz w:val="24"/>
        </w:rPr>
      </w:pPr>
      <w:r>
        <w:rPr>
          <w:sz w:val="24"/>
        </w:rPr>
        <w:lastRenderedPageBreak/>
        <w:t>иные документы, представленные родителем (законным представителем) обучающегося по собственной инициативе;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</w:tabs>
        <w:ind w:left="860" w:hanging="299"/>
        <w:rPr>
          <w:sz w:val="24"/>
        </w:rPr>
      </w:pPr>
      <w:r>
        <w:rPr>
          <w:sz w:val="24"/>
        </w:rPr>
        <w:t>выписка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4A4BA6" w:rsidRDefault="004A4BA6">
      <w:pPr>
        <w:pStyle w:val="a3"/>
        <w:spacing w:before="1"/>
        <w:ind w:left="0"/>
        <w:jc w:val="left"/>
      </w:pPr>
    </w:p>
    <w:p w:rsidR="004A4BA6" w:rsidRDefault="00C702C4">
      <w:pPr>
        <w:pStyle w:val="1"/>
        <w:numPr>
          <w:ilvl w:val="1"/>
          <w:numId w:val="1"/>
        </w:numPr>
        <w:tabs>
          <w:tab w:val="left" w:pos="496"/>
        </w:tabs>
        <w:ind w:right="422" w:firstLine="0"/>
        <w:jc w:val="both"/>
        <w:rPr>
          <w:sz w:val="22"/>
        </w:rPr>
      </w:pPr>
      <w:r>
        <w:t>Личное</w:t>
      </w:r>
      <w:r>
        <w:rPr>
          <w:spacing w:val="80"/>
          <w:w w:val="150"/>
        </w:rPr>
        <w:t xml:space="preserve"> </w:t>
      </w:r>
      <w:r>
        <w:t>дело</w:t>
      </w:r>
      <w:r>
        <w:rPr>
          <w:spacing w:val="80"/>
          <w:w w:val="150"/>
        </w:rPr>
        <w:t xml:space="preserve"> </w:t>
      </w:r>
      <w:r>
        <w:t>обучающегося,</w:t>
      </w:r>
      <w:r>
        <w:rPr>
          <w:spacing w:val="80"/>
          <w:w w:val="150"/>
        </w:rPr>
        <w:t xml:space="preserve"> </w:t>
      </w:r>
      <w:r>
        <w:t>зачисленного</w:t>
      </w:r>
      <w:r>
        <w:rPr>
          <w:spacing w:val="80"/>
          <w:w w:val="150"/>
        </w:rPr>
        <w:t xml:space="preserve"> </w:t>
      </w:r>
      <w:r>
        <w:t>в 1—9-е</w:t>
      </w:r>
      <w:r>
        <w:rPr>
          <w:spacing w:val="80"/>
          <w:w w:val="150"/>
        </w:rPr>
        <w:t xml:space="preserve"> </w:t>
      </w:r>
      <w:r>
        <w:t>классы</w:t>
      </w:r>
      <w:r>
        <w:rPr>
          <w:spacing w:val="80"/>
          <w:w w:val="150"/>
        </w:rPr>
        <w:t xml:space="preserve"> </w:t>
      </w:r>
      <w:r>
        <w:t>в порядке</w:t>
      </w:r>
      <w:r>
        <w:rPr>
          <w:spacing w:val="80"/>
          <w:w w:val="150"/>
        </w:rPr>
        <w:t xml:space="preserve"> </w:t>
      </w:r>
      <w:r>
        <w:t>перевода из другой организации, осуществляющей образовательную деятельность</w:t>
      </w:r>
    </w:p>
    <w:p w:rsidR="004A4BA6" w:rsidRDefault="00C702C4">
      <w:pPr>
        <w:pStyle w:val="a5"/>
        <w:numPr>
          <w:ilvl w:val="2"/>
          <w:numId w:val="1"/>
        </w:numPr>
        <w:tabs>
          <w:tab w:val="left" w:pos="950"/>
        </w:tabs>
        <w:ind w:right="419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3"/>
          <w:sz w:val="24"/>
        </w:rPr>
        <w:t xml:space="preserve">  </w:t>
      </w:r>
      <w:r>
        <w:rPr>
          <w:sz w:val="24"/>
        </w:rPr>
        <w:t>1—9-х</w:t>
      </w:r>
      <w:r>
        <w:rPr>
          <w:spacing w:val="73"/>
          <w:sz w:val="24"/>
        </w:rPr>
        <w:t xml:space="preserve">  </w:t>
      </w:r>
      <w:r>
        <w:rPr>
          <w:sz w:val="24"/>
        </w:rPr>
        <w:t>классов,</w:t>
      </w:r>
      <w:r>
        <w:rPr>
          <w:spacing w:val="74"/>
          <w:sz w:val="24"/>
        </w:rPr>
        <w:t xml:space="preserve">  </w:t>
      </w:r>
      <w:r>
        <w:rPr>
          <w:sz w:val="24"/>
        </w:rPr>
        <w:t>зачисленных</w:t>
      </w:r>
      <w:r>
        <w:rPr>
          <w:spacing w:val="73"/>
          <w:sz w:val="24"/>
        </w:rPr>
        <w:t xml:space="preserve">  </w:t>
      </w:r>
      <w:r>
        <w:rPr>
          <w:sz w:val="24"/>
        </w:rPr>
        <w:t>в школу</w:t>
      </w:r>
      <w:r>
        <w:rPr>
          <w:spacing w:val="73"/>
          <w:sz w:val="24"/>
        </w:rPr>
        <w:t xml:space="preserve"> 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3"/>
          <w:sz w:val="24"/>
        </w:rPr>
        <w:t xml:space="preserve">  </w:t>
      </w:r>
      <w:r>
        <w:rPr>
          <w:sz w:val="24"/>
        </w:rPr>
        <w:t>перевода по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 родителя (законного представителя) обучающегося из другой организации, осуществляющей образовательную деятельность (далее — исходная организация), продолжается ведение личного дела, представленного из исходной организации.</w:t>
      </w:r>
    </w:p>
    <w:p w:rsidR="004A4BA6" w:rsidRDefault="00C702C4">
      <w:pPr>
        <w:pStyle w:val="a3"/>
        <w:ind w:right="423"/>
      </w:pPr>
      <w:r>
        <w:t>Личное</w:t>
      </w:r>
      <w:r>
        <w:rPr>
          <w:spacing w:val="40"/>
        </w:rPr>
        <w:t xml:space="preserve"> </w:t>
      </w:r>
      <w:r>
        <w:t>дело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из исходной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 школу</w:t>
      </w:r>
      <w:r>
        <w:rPr>
          <w:spacing w:val="40"/>
        </w:rPr>
        <w:t xml:space="preserve"> </w:t>
      </w:r>
      <w:r>
        <w:t>представляет</w:t>
      </w:r>
      <w:r>
        <w:rPr>
          <w:spacing w:val="40"/>
        </w:rPr>
        <w:t xml:space="preserve"> </w:t>
      </w:r>
      <w:r>
        <w:t>родитель (законный представитель) обучающегося.</w:t>
      </w:r>
    </w:p>
    <w:p w:rsidR="004A4BA6" w:rsidRDefault="00C702C4">
      <w:pPr>
        <w:pStyle w:val="a3"/>
        <w:ind w:right="422"/>
      </w:pPr>
      <w:r>
        <w:t>К</w:t>
      </w:r>
      <w:r>
        <w:rPr>
          <w:spacing w:val="-1"/>
        </w:rPr>
        <w:t xml:space="preserve"> </w:t>
      </w:r>
      <w:r>
        <w:t xml:space="preserve">личному делу обучающегося из исходной организации оформляется новая обложка (титульный лист) и внутренняя опись документов дела. К личному делу обучающегося </w:t>
      </w:r>
      <w:r>
        <w:rPr>
          <w:spacing w:val="-2"/>
        </w:rPr>
        <w:t>приобщаются: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</w:tabs>
        <w:ind w:left="860" w:hanging="299"/>
        <w:rPr>
          <w:sz w:val="24"/>
        </w:rPr>
      </w:pP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перевода;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  <w:tab w:val="left" w:pos="921"/>
        </w:tabs>
        <w:ind w:right="599" w:hanging="360"/>
        <w:rPr>
          <w:sz w:val="24"/>
        </w:rPr>
      </w:pPr>
      <w:r>
        <w:rPr>
          <w:sz w:val="24"/>
        </w:rPr>
        <w:t>справка 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периоде обучения, содержащая информацию об успеваемости обучающегося в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текущем учебном году (перечень и объем изученных учебных предметов, курсов, дисциплин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успеваемости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 аттестации), заверенная печатью исходной организации и подписью ее руководителя (уполномоченного им лица);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  <w:tab w:val="left" w:pos="921"/>
        </w:tabs>
        <w:spacing w:before="1"/>
        <w:ind w:right="598" w:hanging="360"/>
        <w:rPr>
          <w:sz w:val="24"/>
        </w:rPr>
      </w:pPr>
      <w:r>
        <w:rPr>
          <w:sz w:val="24"/>
        </w:rPr>
        <w:t>документы</w:t>
      </w:r>
      <w:r>
        <w:rPr>
          <w:spacing w:val="60"/>
          <w:sz w:val="24"/>
        </w:rPr>
        <w:t xml:space="preserve"> 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60"/>
          <w:sz w:val="24"/>
        </w:rPr>
        <w:t xml:space="preserve"> 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58"/>
          <w:sz w:val="24"/>
        </w:rPr>
        <w:t xml:space="preserve">  </w:t>
      </w:r>
      <w:r>
        <w:rPr>
          <w:sz w:val="24"/>
        </w:rPr>
        <w:t>отборе</w:t>
      </w:r>
      <w:r>
        <w:rPr>
          <w:spacing w:val="59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 </w:t>
      </w:r>
      <w:r>
        <w:rPr>
          <w:sz w:val="24"/>
        </w:rPr>
        <w:t>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 организации индивидуального отбора обучающихся при приеме либо переводе 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утвержденного постановлением правительства Республики Татарстан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  <w:tab w:val="left" w:pos="921"/>
        </w:tabs>
        <w:ind w:right="599" w:hanging="360"/>
        <w:rPr>
          <w:sz w:val="24"/>
        </w:rPr>
      </w:pPr>
      <w:r>
        <w:rPr>
          <w:sz w:val="24"/>
        </w:rPr>
        <w:t xml:space="preserve">иные документы, представленные совершеннолетним обучающимся или родителями (законными представителями) несовершеннолетнего обучающегося по собственной </w:t>
      </w:r>
      <w:r>
        <w:rPr>
          <w:spacing w:val="-2"/>
          <w:sz w:val="24"/>
        </w:rPr>
        <w:t>инициативе;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</w:tabs>
        <w:ind w:left="860" w:hanging="299"/>
        <w:rPr>
          <w:sz w:val="24"/>
        </w:rPr>
      </w:pPr>
      <w:r>
        <w:rPr>
          <w:sz w:val="24"/>
        </w:rPr>
        <w:t>выписка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4A4BA6" w:rsidRDefault="00C702C4">
      <w:pPr>
        <w:pStyle w:val="a5"/>
        <w:numPr>
          <w:ilvl w:val="2"/>
          <w:numId w:val="1"/>
        </w:numPr>
        <w:tabs>
          <w:tab w:val="left" w:pos="763"/>
        </w:tabs>
        <w:spacing w:before="1"/>
        <w:ind w:right="42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1—9-х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 зачисленных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 перевода из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исходной организации, прекратившей деятельность, формируется новое личное дело.</w:t>
      </w:r>
    </w:p>
    <w:p w:rsidR="004A4BA6" w:rsidRDefault="00C702C4">
      <w:pPr>
        <w:pStyle w:val="a3"/>
        <w:ind w:right="422"/>
      </w:pPr>
      <w:r>
        <w:t xml:space="preserve">Личное дело обучающегося из исходной организации в школу представляет исходная </w:t>
      </w:r>
      <w:r>
        <w:rPr>
          <w:spacing w:val="-2"/>
        </w:rPr>
        <w:t>организация.</w:t>
      </w:r>
    </w:p>
    <w:p w:rsidR="004A4BA6" w:rsidRDefault="00C702C4">
      <w:pPr>
        <w:pStyle w:val="a3"/>
        <w:ind w:right="422"/>
      </w:pPr>
      <w:r>
        <w:t>Личное</w:t>
      </w:r>
      <w:r>
        <w:rPr>
          <w:spacing w:val="73"/>
        </w:rPr>
        <w:t xml:space="preserve">  </w:t>
      </w:r>
      <w:r>
        <w:t>дело</w:t>
      </w:r>
      <w:r>
        <w:rPr>
          <w:spacing w:val="73"/>
        </w:rPr>
        <w:t xml:space="preserve">  </w:t>
      </w:r>
      <w:r>
        <w:t>обучающегося</w:t>
      </w:r>
      <w:r>
        <w:rPr>
          <w:spacing w:val="73"/>
        </w:rPr>
        <w:t xml:space="preserve">  </w:t>
      </w:r>
      <w:r>
        <w:t>формируется</w:t>
      </w:r>
      <w:r>
        <w:rPr>
          <w:spacing w:val="73"/>
        </w:rPr>
        <w:t xml:space="preserve">  </w:t>
      </w:r>
      <w:r>
        <w:t>на основании</w:t>
      </w:r>
      <w:r>
        <w:rPr>
          <w:spacing w:val="72"/>
        </w:rPr>
        <w:t xml:space="preserve">  </w:t>
      </w:r>
      <w:r>
        <w:t>переданного</w:t>
      </w:r>
      <w:r>
        <w:rPr>
          <w:spacing w:val="73"/>
        </w:rPr>
        <w:t xml:space="preserve">  </w:t>
      </w:r>
      <w:r>
        <w:t>личного</w:t>
      </w:r>
      <w:r>
        <w:rPr>
          <w:spacing w:val="73"/>
        </w:rPr>
        <w:t xml:space="preserve">  </w:t>
      </w:r>
      <w:r>
        <w:t>дела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Положения.</w:t>
      </w:r>
      <w:r>
        <w:rPr>
          <w:spacing w:val="40"/>
        </w:rPr>
        <w:t xml:space="preserve"> </w:t>
      </w:r>
      <w:r>
        <w:t>К личному</w:t>
      </w:r>
      <w:r>
        <w:rPr>
          <w:spacing w:val="40"/>
        </w:rPr>
        <w:t xml:space="preserve"> </w:t>
      </w:r>
      <w:r>
        <w:t>делу</w:t>
      </w:r>
      <w:r>
        <w:rPr>
          <w:spacing w:val="40"/>
        </w:rPr>
        <w:t xml:space="preserve"> </w:t>
      </w:r>
      <w:r>
        <w:t xml:space="preserve">обучающегося </w:t>
      </w:r>
      <w:r>
        <w:rPr>
          <w:spacing w:val="-2"/>
        </w:rPr>
        <w:t>приобщаются: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  <w:tab w:val="left" w:pos="921"/>
        </w:tabs>
        <w:ind w:right="600" w:hanging="360"/>
        <w:rPr>
          <w:sz w:val="24"/>
        </w:rPr>
      </w:pPr>
      <w:r>
        <w:rPr>
          <w:sz w:val="24"/>
        </w:rPr>
        <w:t>выписка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0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прекращением деятельности исходной организации;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  <w:tab w:val="left" w:pos="921"/>
        </w:tabs>
        <w:ind w:right="599" w:hanging="360"/>
        <w:rPr>
          <w:sz w:val="24"/>
        </w:rPr>
      </w:pPr>
      <w:r>
        <w:rPr>
          <w:sz w:val="24"/>
        </w:rPr>
        <w:t xml:space="preserve">документы, представленные совершеннолетним обучающимся или родителями (законными представителями) несовершеннолетнего обучающегося по собственной </w:t>
      </w:r>
      <w:r>
        <w:rPr>
          <w:spacing w:val="-2"/>
          <w:sz w:val="24"/>
        </w:rPr>
        <w:t>инициативе.</w:t>
      </w:r>
    </w:p>
    <w:p w:rsidR="004A4BA6" w:rsidRDefault="004A4BA6">
      <w:pPr>
        <w:pStyle w:val="a3"/>
        <w:ind w:left="0"/>
        <w:jc w:val="left"/>
      </w:pPr>
    </w:p>
    <w:p w:rsidR="004A4BA6" w:rsidRDefault="00C702C4">
      <w:pPr>
        <w:pStyle w:val="1"/>
        <w:numPr>
          <w:ilvl w:val="1"/>
          <w:numId w:val="1"/>
        </w:numPr>
        <w:tabs>
          <w:tab w:val="left" w:pos="496"/>
        </w:tabs>
        <w:ind w:left="576" w:hanging="356"/>
        <w:jc w:val="both"/>
        <w:rPr>
          <w:sz w:val="22"/>
        </w:rPr>
      </w:pPr>
      <w:r>
        <w:t>Личное</w:t>
      </w:r>
      <w:r>
        <w:rPr>
          <w:spacing w:val="-4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зачисленного</w:t>
      </w:r>
      <w:r>
        <w:rPr>
          <w:spacing w:val="-2"/>
        </w:rPr>
        <w:t xml:space="preserve"> </w:t>
      </w:r>
      <w:r>
        <w:t>в школу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 xml:space="preserve">личного </w:t>
      </w:r>
      <w:r>
        <w:rPr>
          <w:spacing w:val="-4"/>
        </w:rPr>
        <w:t>дела</w:t>
      </w:r>
    </w:p>
    <w:p w:rsidR="004A4BA6" w:rsidRDefault="00C702C4">
      <w:pPr>
        <w:pStyle w:val="a5"/>
        <w:numPr>
          <w:ilvl w:val="2"/>
          <w:numId w:val="1"/>
        </w:numPr>
        <w:tabs>
          <w:tab w:val="left" w:pos="799"/>
        </w:tabs>
        <w:ind w:right="42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обучающегося, зачисленного в школу без личного дела (после семейного образования, самообразования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других аналогичных случаях), личное дело формируется </w:t>
      </w:r>
      <w:r>
        <w:rPr>
          <w:spacing w:val="-2"/>
          <w:sz w:val="24"/>
        </w:rPr>
        <w:t>впервые.</w:t>
      </w:r>
    </w:p>
    <w:p w:rsidR="004A4BA6" w:rsidRDefault="00C702C4">
      <w:pPr>
        <w:pStyle w:val="a5"/>
        <w:numPr>
          <w:ilvl w:val="2"/>
          <w:numId w:val="1"/>
        </w:numPr>
        <w:tabs>
          <w:tab w:val="left" w:pos="740"/>
        </w:tabs>
        <w:spacing w:before="1"/>
        <w:ind w:left="740" w:hanging="60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приобщаются: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</w:tabs>
        <w:ind w:left="860" w:hanging="299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  <w:tab w:val="left" w:pos="921"/>
        </w:tabs>
        <w:ind w:right="600" w:hanging="360"/>
        <w:rPr>
          <w:sz w:val="24"/>
        </w:rPr>
      </w:pPr>
      <w:r>
        <w:rPr>
          <w:sz w:val="24"/>
        </w:rPr>
        <w:t>документы</w:t>
      </w:r>
      <w:r>
        <w:rPr>
          <w:spacing w:val="58"/>
          <w:sz w:val="24"/>
        </w:rPr>
        <w:t xml:space="preserve">  </w:t>
      </w:r>
      <w:r>
        <w:rPr>
          <w:sz w:val="24"/>
        </w:rPr>
        <w:t>или</w:t>
      </w:r>
      <w:r>
        <w:rPr>
          <w:spacing w:val="58"/>
          <w:sz w:val="24"/>
        </w:rPr>
        <w:t xml:space="preserve"> 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копии,</w:t>
      </w:r>
      <w:r>
        <w:rPr>
          <w:spacing w:val="57"/>
          <w:sz w:val="24"/>
        </w:rPr>
        <w:t xml:space="preserve">  </w:t>
      </w:r>
      <w:r>
        <w:rPr>
          <w:sz w:val="24"/>
        </w:rPr>
        <w:t>необходимые</w:t>
      </w:r>
      <w:r>
        <w:rPr>
          <w:spacing w:val="56"/>
          <w:sz w:val="24"/>
        </w:rPr>
        <w:t xml:space="preserve">  </w:t>
      </w:r>
      <w:r>
        <w:rPr>
          <w:sz w:val="24"/>
        </w:rPr>
        <w:t>для</w:t>
      </w:r>
      <w:r>
        <w:rPr>
          <w:spacing w:val="58"/>
          <w:sz w:val="24"/>
        </w:rPr>
        <w:t xml:space="preserve">  </w:t>
      </w:r>
      <w:r>
        <w:rPr>
          <w:sz w:val="24"/>
        </w:rPr>
        <w:t>приема</w:t>
      </w:r>
      <w:r>
        <w:rPr>
          <w:spacing w:val="57"/>
          <w:sz w:val="24"/>
        </w:rPr>
        <w:t xml:space="preserve">  </w:t>
      </w:r>
      <w:r>
        <w:rPr>
          <w:sz w:val="24"/>
        </w:rPr>
        <w:t>в школу</w:t>
      </w:r>
      <w:r>
        <w:rPr>
          <w:spacing w:val="57"/>
          <w:sz w:val="24"/>
        </w:rPr>
        <w:t xml:space="preserve"> 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 начального общего, основного 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 образования, утвержденного приказом Минпросвещения России от 02.09.2020 №</w:t>
      </w:r>
      <w:r>
        <w:rPr>
          <w:spacing w:val="-4"/>
          <w:sz w:val="24"/>
        </w:rPr>
        <w:t xml:space="preserve"> </w:t>
      </w:r>
      <w:r>
        <w:rPr>
          <w:sz w:val="24"/>
        </w:rPr>
        <w:t>458, представленные родителями (законными представителями) обучающегося;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1"/>
        </w:tabs>
        <w:ind w:left="861" w:right="598" w:hanging="360"/>
        <w:rPr>
          <w:sz w:val="24"/>
        </w:rPr>
      </w:pPr>
      <w:r>
        <w:rPr>
          <w:sz w:val="24"/>
        </w:rPr>
        <w:t>документы</w:t>
      </w:r>
      <w:r>
        <w:rPr>
          <w:spacing w:val="60"/>
          <w:sz w:val="24"/>
        </w:rPr>
        <w:t xml:space="preserve"> 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60"/>
          <w:sz w:val="24"/>
        </w:rPr>
        <w:t xml:space="preserve"> 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58"/>
          <w:sz w:val="24"/>
        </w:rPr>
        <w:t xml:space="preserve">  </w:t>
      </w:r>
      <w:r>
        <w:rPr>
          <w:sz w:val="24"/>
        </w:rPr>
        <w:t>отборе</w:t>
      </w:r>
      <w:r>
        <w:rPr>
          <w:spacing w:val="59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 </w:t>
      </w:r>
      <w:r>
        <w:rPr>
          <w:sz w:val="24"/>
        </w:rPr>
        <w:t>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Порядком организации индивидуального отбора обучающихся при приеме либо </w:t>
      </w:r>
      <w:r>
        <w:rPr>
          <w:sz w:val="24"/>
        </w:rPr>
        <w:lastRenderedPageBreak/>
        <w:t>переводе 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 и муниципальные образовательные организации для 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углубленным изучением отдельных учебных предметов или для профильного обучения, утвержденного постановлением правительства Ханты-Мансийского АО-Югры от 09.08.2013г.№303, с внесенными изменениями от 27.05.2022г. №235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  <w:tab w:val="left" w:pos="921"/>
        </w:tabs>
        <w:spacing w:before="1"/>
        <w:ind w:right="606" w:hanging="360"/>
        <w:rPr>
          <w:sz w:val="24"/>
        </w:rPr>
      </w:pPr>
      <w:r>
        <w:rPr>
          <w:sz w:val="24"/>
        </w:rPr>
        <w:t>иные документы, представленные родителем (законным представителем) обучающегося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или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поступающим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инициативе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(документы с результатами промежуточной аттестации и т. п.);</w:t>
      </w:r>
    </w:p>
    <w:p w:rsidR="004A4BA6" w:rsidRDefault="00C702C4">
      <w:pPr>
        <w:pStyle w:val="a5"/>
        <w:numPr>
          <w:ilvl w:val="3"/>
          <w:numId w:val="1"/>
        </w:numPr>
        <w:tabs>
          <w:tab w:val="left" w:pos="860"/>
        </w:tabs>
        <w:ind w:left="860" w:hanging="299"/>
        <w:rPr>
          <w:sz w:val="24"/>
        </w:rPr>
      </w:pPr>
      <w:r>
        <w:rPr>
          <w:sz w:val="24"/>
        </w:rPr>
        <w:t>выписка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4A4BA6" w:rsidRDefault="00C702C4">
      <w:pPr>
        <w:pStyle w:val="1"/>
        <w:tabs>
          <w:tab w:val="left" w:pos="732"/>
        </w:tabs>
        <w:ind w:left="220" w:right="421" w:firstLine="0"/>
      </w:pPr>
      <w:r>
        <w:t xml:space="preserve">3.4. Личное дело обучающегося, ранее получавшего образование в иностранном </w:t>
      </w:r>
      <w:r>
        <w:rPr>
          <w:spacing w:val="-2"/>
        </w:rPr>
        <w:t>государстве</w:t>
      </w:r>
    </w:p>
    <w:p w:rsidR="004A4BA6" w:rsidRDefault="00C702C4">
      <w:pPr>
        <w:pStyle w:val="a5"/>
        <w:tabs>
          <w:tab w:val="left" w:pos="782"/>
        </w:tabs>
        <w:ind w:right="425"/>
        <w:rPr>
          <w:sz w:val="24"/>
        </w:rPr>
      </w:pPr>
      <w:r>
        <w:rPr>
          <w:sz w:val="24"/>
        </w:rPr>
        <w:t>3.4.1.На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 обучающегося, ранее осваивающего основную образовательную программу начального</w:t>
      </w:r>
      <w:r>
        <w:rPr>
          <w:spacing w:val="72"/>
          <w:sz w:val="24"/>
        </w:rPr>
        <w:t xml:space="preserve">  </w:t>
      </w:r>
      <w:r>
        <w:rPr>
          <w:sz w:val="24"/>
        </w:rPr>
        <w:t>общего,</w:t>
      </w:r>
      <w:r>
        <w:rPr>
          <w:spacing w:val="72"/>
          <w:sz w:val="24"/>
        </w:rPr>
        <w:t xml:space="preserve">  </w:t>
      </w:r>
      <w:r>
        <w:rPr>
          <w:sz w:val="24"/>
        </w:rPr>
        <w:t>основного</w:t>
      </w:r>
      <w:r>
        <w:rPr>
          <w:spacing w:val="72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72"/>
          <w:sz w:val="24"/>
        </w:rPr>
        <w:t xml:space="preserve">  </w:t>
      </w:r>
      <w:r>
        <w:rPr>
          <w:sz w:val="24"/>
        </w:rPr>
        <w:t>образования,</w:t>
      </w:r>
      <w:r>
        <w:rPr>
          <w:spacing w:val="72"/>
          <w:sz w:val="24"/>
        </w:rPr>
        <w:t xml:space="preserve">  </w:t>
      </w:r>
      <w:r>
        <w:rPr>
          <w:sz w:val="24"/>
        </w:rPr>
        <w:t>среднего</w:t>
      </w:r>
      <w:r>
        <w:rPr>
          <w:spacing w:val="72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72"/>
          <w:sz w:val="24"/>
        </w:rPr>
        <w:t xml:space="preserve">  </w:t>
      </w:r>
      <w:r>
        <w:rPr>
          <w:sz w:val="24"/>
        </w:rPr>
        <w:t>образования в иностранном государстве, формируется новое личное дело.</w:t>
      </w:r>
    </w:p>
    <w:p w:rsidR="004A4BA6" w:rsidRDefault="00C702C4">
      <w:pPr>
        <w:pStyle w:val="a5"/>
        <w:tabs>
          <w:tab w:val="left" w:pos="866"/>
        </w:tabs>
        <w:ind w:right="420"/>
        <w:rPr>
          <w:sz w:val="24"/>
        </w:rPr>
      </w:pPr>
      <w:r>
        <w:rPr>
          <w:sz w:val="24"/>
        </w:rPr>
        <w:t>3.4.2.В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 дело приобщаются документы, определенные в 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3.5.2 настоящего Положения. Дополнительно к личному делу обучающегося приобщаются иные документы, установленные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договорами РФ,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настоящим </w:t>
      </w:r>
      <w:r>
        <w:rPr>
          <w:spacing w:val="-2"/>
          <w:sz w:val="24"/>
        </w:rPr>
        <w:t>Положением.</w:t>
      </w:r>
    </w:p>
    <w:p w:rsidR="004A4BA6" w:rsidRDefault="00C702C4">
      <w:pPr>
        <w:pStyle w:val="1"/>
        <w:tabs>
          <w:tab w:val="left" w:pos="560"/>
        </w:tabs>
        <w:ind w:left="220" w:firstLine="0"/>
      </w:pPr>
      <w:r>
        <w:t>3.5. Личное</w:t>
      </w:r>
      <w:r>
        <w:rPr>
          <w:spacing w:val="-7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получавшего</w:t>
      </w:r>
      <w:r>
        <w:rPr>
          <w:spacing w:val="-3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школе</w:t>
      </w:r>
    </w:p>
    <w:p w:rsidR="004A4BA6" w:rsidRDefault="00C702C4">
      <w:pPr>
        <w:pStyle w:val="a5"/>
        <w:tabs>
          <w:tab w:val="left" w:pos="766"/>
        </w:tabs>
        <w:spacing w:before="1"/>
        <w:ind w:right="420"/>
        <w:rPr>
          <w:sz w:val="24"/>
        </w:rPr>
      </w:pPr>
      <w:r>
        <w:rPr>
          <w:sz w:val="24"/>
        </w:rPr>
        <w:t>3.5.1. Личные дела вновь зачисленных обучающихся из архива (при наличии) не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извлекаются. 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обучающегося, ранее осваивающего основную образовательную программу начального общего, основного общего образования, среднего общего образования в школе 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— вновь зачисленные), формируется новое личное дело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правилами, определенными пунктами 3.2–3.4 настоящего Положения.</w:t>
      </w:r>
    </w:p>
    <w:p w:rsidR="004A4BA6" w:rsidRDefault="00C702C4">
      <w:pPr>
        <w:pStyle w:val="a5"/>
        <w:tabs>
          <w:tab w:val="left" w:pos="809"/>
        </w:tabs>
        <w:ind w:right="422"/>
        <w:rPr>
          <w:sz w:val="24"/>
        </w:rPr>
      </w:pPr>
      <w:r>
        <w:rPr>
          <w:sz w:val="24"/>
        </w:rPr>
        <w:t>3.5.2. По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 с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 вшитых в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архивное личное дело, снимаются копии, заверяются и прикладываются в новое личное дело обучающегося.</w:t>
      </w:r>
    </w:p>
    <w:p w:rsidR="004A4BA6" w:rsidRDefault="00C702C4">
      <w:pPr>
        <w:pStyle w:val="1"/>
        <w:numPr>
          <w:ilvl w:val="0"/>
          <w:numId w:val="1"/>
        </w:numPr>
        <w:tabs>
          <w:tab w:val="left" w:pos="380"/>
        </w:tabs>
        <w:spacing w:before="276"/>
        <w:ind w:left="380" w:hanging="240"/>
        <w:jc w:val="both"/>
      </w:pPr>
      <w:r>
        <w:t>Порядок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2"/>
        </w:rPr>
        <w:t xml:space="preserve"> воспитанников</w:t>
      </w:r>
    </w:p>
    <w:p w:rsidR="004A4BA6" w:rsidRDefault="004A4BA6">
      <w:pPr>
        <w:pStyle w:val="1"/>
        <w:sectPr w:rsidR="004A4BA6">
          <w:pgSz w:w="11910" w:h="16840"/>
          <w:pgMar w:top="620" w:right="425" w:bottom="280" w:left="992" w:header="720" w:footer="720" w:gutter="0"/>
          <w:cols w:space="720"/>
        </w:sectPr>
      </w:pPr>
    </w:p>
    <w:p w:rsidR="004A4BA6" w:rsidRDefault="00C702C4">
      <w:pPr>
        <w:pStyle w:val="a5"/>
        <w:numPr>
          <w:ilvl w:val="1"/>
          <w:numId w:val="1"/>
        </w:numPr>
        <w:tabs>
          <w:tab w:val="left" w:pos="715"/>
        </w:tabs>
        <w:spacing w:before="68"/>
        <w:ind w:right="423" w:firstLine="0"/>
        <w:jc w:val="both"/>
        <w:rPr>
          <w:sz w:val="24"/>
        </w:rPr>
      </w:pPr>
      <w:r>
        <w:rPr>
          <w:sz w:val="24"/>
        </w:rPr>
        <w:lastRenderedPageBreak/>
        <w:t>Личные дела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ведутся классным руководителем, а личные дела воспитанников – заместителем директора по дошкольному образованию.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560"/>
        </w:tabs>
        <w:ind w:left="640" w:hanging="420"/>
        <w:jc w:val="both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документы:</w:t>
      </w:r>
    </w:p>
    <w:p w:rsidR="004A4BA6" w:rsidRDefault="00C702C4">
      <w:pPr>
        <w:pStyle w:val="a5"/>
        <w:numPr>
          <w:ilvl w:val="0"/>
          <w:numId w:val="3"/>
        </w:numPr>
        <w:tabs>
          <w:tab w:val="left" w:pos="860"/>
          <w:tab w:val="left" w:pos="921"/>
        </w:tabs>
        <w:spacing w:before="1"/>
        <w:ind w:right="601" w:hanging="360"/>
        <w:rPr>
          <w:sz w:val="24"/>
        </w:rPr>
      </w:pPr>
      <w:r>
        <w:rPr>
          <w:sz w:val="24"/>
        </w:rPr>
        <w:t>выписки</w:t>
      </w:r>
      <w:r>
        <w:rPr>
          <w:spacing w:val="40"/>
          <w:sz w:val="24"/>
        </w:rPr>
        <w:t xml:space="preserve"> </w:t>
      </w:r>
      <w:r>
        <w:rPr>
          <w:sz w:val="24"/>
        </w:rPr>
        <w:t>из приказов,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упоминается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обучающийся:</w:t>
      </w:r>
      <w:r>
        <w:rPr>
          <w:spacing w:val="40"/>
          <w:sz w:val="24"/>
        </w:rPr>
        <w:t xml:space="preserve"> </w:t>
      </w:r>
      <w:r>
        <w:rPr>
          <w:sz w:val="24"/>
        </w:rPr>
        <w:t>о поощрении, награждении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премировании обучающегося, предоставлении мер социальной поддержки, 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 горячего питания, о переводе, о применении мер дисциплинарного взыскания, смене фамилии, отчества или имени, отчислении и т. п.;</w:t>
      </w:r>
    </w:p>
    <w:p w:rsidR="004A4BA6" w:rsidRDefault="00C702C4">
      <w:pPr>
        <w:pStyle w:val="a5"/>
        <w:numPr>
          <w:ilvl w:val="0"/>
          <w:numId w:val="3"/>
        </w:numPr>
        <w:tabs>
          <w:tab w:val="left" w:pos="860"/>
          <w:tab w:val="left" w:pos="921"/>
        </w:tabs>
        <w:ind w:right="600" w:hanging="360"/>
        <w:rPr>
          <w:sz w:val="24"/>
        </w:rPr>
      </w:pPr>
      <w:r>
        <w:rPr>
          <w:sz w:val="24"/>
        </w:rPr>
        <w:t>согласия: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 адаптированной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программе, логопедическую диагностику, логопедическое обследование и сопровождение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 на обследование и психолого-педагогическое сопровождение и т. п.;</w:t>
      </w:r>
    </w:p>
    <w:p w:rsidR="004A4BA6" w:rsidRDefault="00C702C4">
      <w:pPr>
        <w:pStyle w:val="a5"/>
        <w:numPr>
          <w:ilvl w:val="0"/>
          <w:numId w:val="3"/>
        </w:numPr>
        <w:tabs>
          <w:tab w:val="left" w:pos="860"/>
          <w:tab w:val="left" w:pos="921"/>
        </w:tabs>
        <w:ind w:right="600" w:hanging="360"/>
        <w:rPr>
          <w:sz w:val="24"/>
        </w:rPr>
      </w:pP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представителей), а также родителей (законных представителей) воспитанников;</w:t>
      </w:r>
    </w:p>
    <w:p w:rsidR="004A4BA6" w:rsidRDefault="00C702C4">
      <w:pPr>
        <w:pStyle w:val="a5"/>
        <w:numPr>
          <w:ilvl w:val="0"/>
          <w:numId w:val="3"/>
        </w:numPr>
        <w:tabs>
          <w:tab w:val="left" w:pos="860"/>
          <w:tab w:val="left" w:pos="921"/>
        </w:tabs>
        <w:ind w:right="600" w:hanging="360"/>
        <w:rPr>
          <w:sz w:val="24"/>
        </w:rPr>
      </w:pPr>
      <w:r>
        <w:rPr>
          <w:sz w:val="24"/>
        </w:rPr>
        <w:t>заявления: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ИУП,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отказе от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40"/>
          <w:sz w:val="24"/>
        </w:rPr>
        <w:t xml:space="preserve">  </w:t>
      </w:r>
      <w:r>
        <w:rPr>
          <w:sz w:val="24"/>
        </w:rPr>
        <w:t>питания,</w:t>
      </w:r>
      <w:r>
        <w:rPr>
          <w:spacing w:val="40"/>
          <w:sz w:val="24"/>
        </w:rPr>
        <w:t xml:space="preserve"> 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40"/>
          <w:sz w:val="24"/>
        </w:rPr>
        <w:t xml:space="preserve">  </w:t>
      </w:r>
      <w:r>
        <w:rPr>
          <w:sz w:val="24"/>
        </w:rPr>
        <w:t>продленного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дня, об отчислении в порядке перевода, о повторном обучении и т. п.;</w:t>
      </w:r>
    </w:p>
    <w:p w:rsidR="004A4BA6" w:rsidRDefault="00C702C4">
      <w:pPr>
        <w:pStyle w:val="a5"/>
        <w:numPr>
          <w:ilvl w:val="0"/>
          <w:numId w:val="3"/>
        </w:numPr>
        <w:tabs>
          <w:tab w:val="left" w:pos="860"/>
        </w:tabs>
        <w:ind w:left="860" w:hanging="299"/>
        <w:rPr>
          <w:sz w:val="24"/>
        </w:rPr>
      </w:pPr>
      <w:r>
        <w:rPr>
          <w:sz w:val="24"/>
        </w:rPr>
        <w:t>копия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ППК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4A4BA6" w:rsidRDefault="00C702C4">
      <w:pPr>
        <w:pStyle w:val="a5"/>
        <w:numPr>
          <w:ilvl w:val="0"/>
          <w:numId w:val="3"/>
        </w:numPr>
        <w:tabs>
          <w:tab w:val="left" w:pos="860"/>
          <w:tab w:val="left" w:pos="921"/>
        </w:tabs>
        <w:ind w:right="604" w:hanging="360"/>
        <w:rPr>
          <w:sz w:val="24"/>
        </w:rPr>
      </w:pPr>
      <w:r>
        <w:rPr>
          <w:sz w:val="24"/>
        </w:rPr>
        <w:t>копии и оригиналы документов, представленные родителями (законными 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0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40"/>
          <w:sz w:val="24"/>
        </w:rPr>
        <w:t xml:space="preserve"> </w:t>
      </w:r>
      <w:r>
        <w:rPr>
          <w:sz w:val="24"/>
        </w:rPr>
        <w:t>(заключение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ПМПК,</w:t>
      </w:r>
      <w:r>
        <w:rPr>
          <w:spacing w:val="40"/>
          <w:sz w:val="24"/>
        </w:rPr>
        <w:t xml:space="preserve"> </w:t>
      </w:r>
      <w:r>
        <w:rPr>
          <w:sz w:val="24"/>
        </w:rPr>
        <w:t>МСЭ и т. п.);</w:t>
      </w:r>
    </w:p>
    <w:p w:rsidR="004A4BA6" w:rsidRDefault="00C702C4">
      <w:pPr>
        <w:pStyle w:val="a5"/>
        <w:numPr>
          <w:ilvl w:val="0"/>
          <w:numId w:val="3"/>
        </w:numPr>
        <w:tabs>
          <w:tab w:val="left" w:pos="860"/>
        </w:tabs>
        <w:spacing w:before="1"/>
        <w:ind w:left="860" w:hanging="299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документы.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702"/>
        </w:tabs>
        <w:ind w:right="423" w:firstLine="0"/>
        <w:jc w:val="both"/>
        <w:rPr>
          <w:sz w:val="24"/>
        </w:rPr>
      </w:pPr>
      <w:r>
        <w:rPr>
          <w:sz w:val="24"/>
        </w:rPr>
        <w:t>Новые документы вкладываются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 дело 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 требований действующего законодательства или при наличии согласия на обработку персональных данных, которые содержатся в документах.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94"/>
        </w:tabs>
        <w:ind w:right="42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личные дела 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приобщаются черновики и документы, имеющие второстепенное </w:t>
      </w:r>
      <w:r>
        <w:rPr>
          <w:spacing w:val="-2"/>
          <w:sz w:val="24"/>
        </w:rPr>
        <w:t>значение.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598"/>
        </w:tabs>
        <w:ind w:right="422" w:firstLine="0"/>
        <w:jc w:val="both"/>
        <w:rPr>
          <w:sz w:val="24"/>
        </w:rPr>
      </w:pPr>
      <w:r>
        <w:rPr>
          <w:sz w:val="24"/>
        </w:rPr>
        <w:t>Сведения обо всех приобщенных к личному делу документах отражаются во внутренней описи документов дела. Записи вносятся вручную.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560"/>
        </w:tabs>
        <w:ind w:left="640" w:hanging="42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планово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дважды:</w:t>
      </w:r>
    </w:p>
    <w:p w:rsidR="004A4BA6" w:rsidRDefault="00C702C4">
      <w:pPr>
        <w:pStyle w:val="a5"/>
        <w:numPr>
          <w:ilvl w:val="0"/>
          <w:numId w:val="4"/>
        </w:numPr>
        <w:tabs>
          <w:tab w:val="left" w:pos="860"/>
          <w:tab w:val="left" w:pos="921"/>
        </w:tabs>
        <w:ind w:right="598"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 учебного года в личной карте обучающегося уточняются и корректируются данные (адреса, телефоны, фамилии и т. д.);</w:t>
      </w:r>
    </w:p>
    <w:p w:rsidR="004A4BA6" w:rsidRDefault="00C702C4">
      <w:pPr>
        <w:pStyle w:val="a5"/>
        <w:numPr>
          <w:ilvl w:val="0"/>
          <w:numId w:val="4"/>
        </w:numPr>
        <w:tabs>
          <w:tab w:val="left" w:pos="860"/>
          <w:tab w:val="left" w:pos="921"/>
        </w:tabs>
        <w:ind w:right="599" w:hanging="36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 учебного года в личную карту обучающегося выставляются все отметки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 наградах и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поощрениях, указываются 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сведения, прикладываются выписки</w:t>
      </w:r>
      <w:r>
        <w:rPr>
          <w:spacing w:val="57"/>
          <w:sz w:val="24"/>
        </w:rPr>
        <w:t xml:space="preserve">  </w:t>
      </w:r>
      <w:r>
        <w:rPr>
          <w:sz w:val="24"/>
        </w:rPr>
        <w:t>из приказа</w:t>
      </w:r>
      <w:r>
        <w:rPr>
          <w:spacing w:val="56"/>
          <w:sz w:val="24"/>
        </w:rPr>
        <w:t xml:space="preserve">  </w:t>
      </w:r>
      <w:r>
        <w:rPr>
          <w:sz w:val="24"/>
        </w:rPr>
        <w:t>о переводе</w:t>
      </w:r>
      <w:r>
        <w:rPr>
          <w:spacing w:val="57"/>
          <w:sz w:val="24"/>
        </w:rPr>
        <w:t xml:space="preserve"> 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57"/>
          <w:sz w:val="24"/>
        </w:rPr>
        <w:t xml:space="preserve">  </w:t>
      </w:r>
      <w:r>
        <w:rPr>
          <w:sz w:val="24"/>
        </w:rPr>
        <w:t>класс</w:t>
      </w:r>
      <w:r>
        <w:rPr>
          <w:spacing w:val="56"/>
          <w:sz w:val="24"/>
        </w:rPr>
        <w:t xml:space="preserve">  </w:t>
      </w:r>
      <w:r>
        <w:rPr>
          <w:sz w:val="24"/>
        </w:rPr>
        <w:t>или</w:t>
      </w:r>
      <w:r>
        <w:rPr>
          <w:spacing w:val="57"/>
          <w:sz w:val="24"/>
        </w:rPr>
        <w:t xml:space="preserve">  </w:t>
      </w:r>
      <w:r>
        <w:rPr>
          <w:sz w:val="24"/>
        </w:rPr>
        <w:t>отчислении</w:t>
      </w:r>
      <w:r>
        <w:rPr>
          <w:spacing w:val="57"/>
          <w:sz w:val="24"/>
        </w:rPr>
        <w:t xml:space="preserve">  </w:t>
      </w:r>
      <w:r>
        <w:rPr>
          <w:sz w:val="24"/>
        </w:rPr>
        <w:t>в связи с завершением обучения.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70"/>
        </w:tabs>
        <w:spacing w:before="1"/>
        <w:ind w:right="42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 дела обучающихся и воспитанников могут вноситься изменения по мере необходимости в течение учебного года.</w:t>
      </w:r>
    </w:p>
    <w:p w:rsidR="004A4BA6" w:rsidRDefault="004A4BA6">
      <w:pPr>
        <w:pStyle w:val="a3"/>
        <w:ind w:left="0"/>
        <w:jc w:val="left"/>
      </w:pPr>
    </w:p>
    <w:p w:rsidR="004A4BA6" w:rsidRDefault="00C702C4">
      <w:pPr>
        <w:pStyle w:val="1"/>
        <w:numPr>
          <w:ilvl w:val="0"/>
          <w:numId w:val="1"/>
        </w:numPr>
        <w:tabs>
          <w:tab w:val="left" w:pos="380"/>
        </w:tabs>
        <w:ind w:left="140" w:right="547" w:firstLine="0"/>
        <w:jc w:val="both"/>
      </w:pPr>
      <w:r>
        <w:t>Порядок</w:t>
      </w:r>
      <w:r>
        <w:rPr>
          <w:spacing w:val="-3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 доступа в период обучения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43"/>
        </w:tabs>
        <w:ind w:right="418" w:firstLine="0"/>
        <w:jc w:val="both"/>
        <w:rPr>
          <w:sz w:val="24"/>
        </w:rPr>
      </w:pPr>
      <w:r>
        <w:rPr>
          <w:sz w:val="24"/>
        </w:rPr>
        <w:t>Личные дела обучающихся и воспитанников хранятся в шкафу у директора школы. Аттестаты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 общем образовании могут храниться отдельно в сейфе 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директора </w:t>
      </w:r>
      <w:r>
        <w:rPr>
          <w:spacing w:val="-2"/>
          <w:sz w:val="24"/>
        </w:rPr>
        <w:t>школы.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578"/>
        </w:tabs>
        <w:ind w:right="422" w:firstLine="0"/>
        <w:jc w:val="both"/>
        <w:rPr>
          <w:sz w:val="24"/>
        </w:rPr>
      </w:pPr>
      <w:r>
        <w:rPr>
          <w:sz w:val="24"/>
        </w:rPr>
        <w:t>Личные дела обучающихся в пределах одного класса хранятся вместе (на одном стеллаже,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коробке,</w:t>
      </w:r>
      <w:r>
        <w:rPr>
          <w:spacing w:val="40"/>
          <w:sz w:val="24"/>
        </w:rPr>
        <w:t xml:space="preserve">  </w:t>
      </w:r>
      <w:r>
        <w:rPr>
          <w:sz w:val="24"/>
        </w:rPr>
        <w:t>папке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40"/>
          <w:sz w:val="24"/>
        </w:rPr>
        <w:t xml:space="preserve">  </w:t>
      </w:r>
      <w:r>
        <w:rPr>
          <w:sz w:val="24"/>
        </w:rPr>
        <w:t>п.).</w:t>
      </w:r>
      <w:r>
        <w:rPr>
          <w:spacing w:val="40"/>
          <w:sz w:val="24"/>
        </w:rPr>
        <w:t xml:space="preserve">  </w:t>
      </w:r>
      <w:r>
        <w:rPr>
          <w:sz w:val="24"/>
        </w:rPr>
        <w:t>Личные</w:t>
      </w:r>
      <w:r>
        <w:rPr>
          <w:spacing w:val="40"/>
          <w:sz w:val="24"/>
        </w:rPr>
        <w:t xml:space="preserve">  </w:t>
      </w:r>
      <w:r>
        <w:rPr>
          <w:sz w:val="24"/>
        </w:rPr>
        <w:t>дела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 </w:t>
      </w:r>
      <w:r>
        <w:rPr>
          <w:sz w:val="24"/>
        </w:rPr>
        <w:t>в месте</w:t>
      </w:r>
      <w:r>
        <w:rPr>
          <w:spacing w:val="40"/>
          <w:sz w:val="24"/>
        </w:rPr>
        <w:t xml:space="preserve">  </w:t>
      </w:r>
      <w:r>
        <w:rPr>
          <w:sz w:val="24"/>
        </w:rPr>
        <w:t>хранения</w:t>
      </w:r>
      <w:r>
        <w:rPr>
          <w:spacing w:val="40"/>
          <w:sz w:val="24"/>
        </w:rPr>
        <w:t xml:space="preserve">  </w:t>
      </w:r>
      <w:r>
        <w:rPr>
          <w:sz w:val="24"/>
        </w:rPr>
        <w:t>размещаются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положении корешками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наружу в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фамилиям </w:t>
      </w:r>
      <w:r>
        <w:rPr>
          <w:spacing w:val="-2"/>
          <w:sz w:val="24"/>
        </w:rPr>
        <w:t>обучающихся.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96"/>
        </w:tabs>
        <w:spacing w:before="1"/>
        <w:ind w:right="418" w:firstLine="0"/>
        <w:jc w:val="both"/>
        <w:rPr>
          <w:sz w:val="24"/>
        </w:rPr>
      </w:pPr>
      <w:r>
        <w:rPr>
          <w:sz w:val="24"/>
        </w:rPr>
        <w:t>Доступ к месту хранения личных дел предоставляется только директору школы, заместителям директора и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классным руководителям.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96"/>
        </w:tabs>
        <w:ind w:right="423" w:firstLine="0"/>
        <w:jc w:val="both"/>
        <w:rPr>
          <w:sz w:val="24"/>
        </w:rPr>
      </w:pPr>
      <w:r>
        <w:rPr>
          <w:sz w:val="24"/>
        </w:rPr>
        <w:t>Обучающимся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личным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делам 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предоставляется. Исключение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— выдача личного дела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 отчислением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 порядке перевода по заявлению родителя (законного предстивителям).</w:t>
      </w:r>
    </w:p>
    <w:p w:rsidR="004A4BA6" w:rsidRDefault="00C702C4">
      <w:pPr>
        <w:pStyle w:val="a3"/>
        <w:ind w:right="418"/>
      </w:pPr>
      <w:r>
        <w:t>5.6. В</w:t>
      </w:r>
      <w:r>
        <w:rPr>
          <w:spacing w:val="-1"/>
        </w:rPr>
        <w:t xml:space="preserve"> </w:t>
      </w:r>
      <w:r>
        <w:t>случае утраты или порчи личного дела обучающегося или воспитанника по</w:t>
      </w:r>
      <w:r>
        <w:rPr>
          <w:spacing w:val="-3"/>
        </w:rPr>
        <w:t xml:space="preserve"> </w:t>
      </w:r>
      <w:r>
        <w:t>каким-либо причинам</w:t>
      </w:r>
      <w:r>
        <w:rPr>
          <w:spacing w:val="73"/>
          <w:w w:val="150"/>
        </w:rPr>
        <w:t xml:space="preserve"> </w:t>
      </w:r>
      <w:r>
        <w:t>работником,</w:t>
      </w:r>
      <w:r>
        <w:rPr>
          <w:spacing w:val="76"/>
          <w:w w:val="150"/>
        </w:rPr>
        <w:t xml:space="preserve"> </w:t>
      </w:r>
      <w:r>
        <w:t>отмеченным</w:t>
      </w:r>
      <w:r>
        <w:rPr>
          <w:spacing w:val="80"/>
        </w:rPr>
        <w:t xml:space="preserve"> </w:t>
      </w:r>
      <w:r>
        <w:t>в</w:t>
      </w:r>
      <w:r>
        <w:rPr>
          <w:spacing w:val="73"/>
          <w:w w:val="150"/>
        </w:rPr>
        <w:t xml:space="preserve"> </w:t>
      </w:r>
      <w:r>
        <w:t>5.3., в</w:t>
      </w:r>
      <w:r>
        <w:rPr>
          <w:spacing w:val="-3"/>
        </w:rPr>
        <w:t xml:space="preserve"> </w:t>
      </w:r>
      <w:r>
        <w:t>присутствии</w:t>
      </w:r>
      <w:r>
        <w:rPr>
          <w:spacing w:val="74"/>
          <w:w w:val="150"/>
        </w:rPr>
        <w:t xml:space="preserve"> </w:t>
      </w:r>
      <w:r>
        <w:t>двух</w:t>
      </w:r>
      <w:r>
        <w:rPr>
          <w:spacing w:val="73"/>
          <w:w w:val="150"/>
        </w:rPr>
        <w:t xml:space="preserve"> </w:t>
      </w:r>
      <w:r>
        <w:t>должностных</w:t>
      </w:r>
      <w:r>
        <w:rPr>
          <w:spacing w:val="73"/>
          <w:w w:val="150"/>
        </w:rPr>
        <w:t xml:space="preserve"> </w:t>
      </w:r>
      <w:r>
        <w:t>лиц</w:t>
      </w:r>
      <w:r>
        <w:rPr>
          <w:spacing w:val="74"/>
          <w:w w:val="150"/>
        </w:rPr>
        <w:t xml:space="preserve"> </w:t>
      </w:r>
      <w:r>
        <w:t>школы</w:t>
      </w:r>
    </w:p>
    <w:p w:rsidR="004A4BA6" w:rsidRDefault="004A4BA6">
      <w:pPr>
        <w:pStyle w:val="a3"/>
        <w:sectPr w:rsidR="004A4BA6">
          <w:pgSz w:w="11910" w:h="16840"/>
          <w:pgMar w:top="620" w:right="425" w:bottom="280" w:left="992" w:header="720" w:footer="720" w:gutter="0"/>
          <w:cols w:space="720"/>
        </w:sectPr>
      </w:pPr>
    </w:p>
    <w:p w:rsidR="004A4BA6" w:rsidRDefault="00C702C4">
      <w:pPr>
        <w:pStyle w:val="a3"/>
        <w:spacing w:before="68"/>
        <w:jc w:val="left"/>
      </w:pPr>
      <w:r>
        <w:lastRenderedPageBreak/>
        <w:t>составляется</w:t>
      </w:r>
      <w:r>
        <w:rPr>
          <w:spacing w:val="40"/>
        </w:rPr>
        <w:t xml:space="preserve"> </w:t>
      </w:r>
      <w:r>
        <w:t>акт</w:t>
      </w:r>
      <w:r>
        <w:rPr>
          <w:spacing w:val="40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утрате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порче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дела.</w:t>
      </w:r>
      <w:r>
        <w:rPr>
          <w:spacing w:val="40"/>
        </w:rPr>
        <w:t xml:space="preserve"> </w:t>
      </w:r>
      <w:r>
        <w:t>Далее</w:t>
      </w:r>
      <w:r>
        <w:rPr>
          <w:spacing w:val="40"/>
        </w:rPr>
        <w:t xml:space="preserve"> </w:t>
      </w:r>
      <w:r>
        <w:t>формируется</w:t>
      </w:r>
      <w:r>
        <w:rPr>
          <w:spacing w:val="40"/>
        </w:rPr>
        <w:t xml:space="preserve"> </w:t>
      </w:r>
      <w:r>
        <w:t>новое</w:t>
      </w:r>
      <w:r>
        <w:rPr>
          <w:spacing w:val="40"/>
        </w:rPr>
        <w:t xml:space="preserve"> </w:t>
      </w:r>
      <w:r>
        <w:t>личное</w:t>
      </w:r>
      <w:r>
        <w:rPr>
          <w:spacing w:val="40"/>
        </w:rPr>
        <w:t xml:space="preserve"> </w:t>
      </w:r>
      <w:r>
        <w:t>дело обучающегося или воспитанника согласно требованиям настоящего Положения.</w:t>
      </w:r>
    </w:p>
    <w:p w:rsidR="004A4BA6" w:rsidRDefault="004A4BA6">
      <w:pPr>
        <w:pStyle w:val="a3"/>
        <w:ind w:left="0"/>
        <w:jc w:val="left"/>
      </w:pPr>
    </w:p>
    <w:p w:rsidR="004A4BA6" w:rsidRDefault="00C702C4">
      <w:pPr>
        <w:pStyle w:val="1"/>
        <w:numPr>
          <w:ilvl w:val="0"/>
          <w:numId w:val="1"/>
        </w:numPr>
        <w:tabs>
          <w:tab w:val="left" w:pos="380"/>
        </w:tabs>
        <w:spacing w:before="1"/>
        <w:ind w:left="380" w:hanging="240"/>
        <w:jc w:val="both"/>
      </w:pP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</w:t>
      </w:r>
      <w:r>
        <w:rPr>
          <w:spacing w:val="-2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воспитанников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77"/>
        </w:tabs>
        <w:ind w:right="422" w:firstLine="0"/>
        <w:jc w:val="both"/>
        <w:rPr>
          <w:sz w:val="24"/>
        </w:rPr>
      </w:pPr>
      <w:r>
        <w:rPr>
          <w:sz w:val="24"/>
        </w:rPr>
        <w:t>Правильность ведения личных дел обучающихся и воспитанников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 внесенных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ответственными за проверку в силу своих должностных обязанностей или приказа директора школы.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588"/>
        </w:tabs>
        <w:ind w:right="417" w:firstLine="0"/>
        <w:jc w:val="both"/>
        <w:rPr>
          <w:sz w:val="24"/>
        </w:rPr>
      </w:pPr>
      <w:r>
        <w:rPr>
          <w:sz w:val="24"/>
        </w:rPr>
        <w:t>Проверка личных дел обучающихся и воспитанников осуществляется ежегодно 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плану- графику внутришкольного контроля. В необходимых случаях проверка осуществляется </w:t>
      </w:r>
      <w:r>
        <w:rPr>
          <w:spacing w:val="-2"/>
          <w:sz w:val="24"/>
        </w:rPr>
        <w:t>внепланово.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53"/>
        </w:tabs>
        <w:ind w:right="423" w:firstLine="0"/>
        <w:jc w:val="both"/>
        <w:rPr>
          <w:sz w:val="24"/>
        </w:rPr>
      </w:pPr>
      <w:r>
        <w:rPr>
          <w:sz w:val="24"/>
        </w:rPr>
        <w:t>Выявленные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80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80"/>
          <w:sz w:val="24"/>
        </w:rPr>
        <w:t xml:space="preserve"> </w:t>
      </w:r>
      <w:r>
        <w:rPr>
          <w:sz w:val="24"/>
        </w:rPr>
        <w:t>устраняются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за формирование и ведение личных дел обучающихся.</w:t>
      </w:r>
    </w:p>
    <w:p w:rsidR="004A4BA6" w:rsidRDefault="004A4BA6">
      <w:pPr>
        <w:pStyle w:val="a3"/>
        <w:ind w:left="0"/>
        <w:jc w:val="left"/>
      </w:pPr>
    </w:p>
    <w:p w:rsidR="004A4BA6" w:rsidRDefault="00C702C4">
      <w:pPr>
        <w:pStyle w:val="1"/>
        <w:numPr>
          <w:ilvl w:val="0"/>
          <w:numId w:val="1"/>
        </w:numPr>
        <w:tabs>
          <w:tab w:val="left" w:pos="380"/>
        </w:tabs>
        <w:ind w:left="380" w:hanging="240"/>
        <w:jc w:val="both"/>
      </w:pPr>
      <w:r>
        <w:t>Порядок</w:t>
      </w:r>
      <w:r>
        <w:rPr>
          <w:spacing w:val="-3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воспитанников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02"/>
          <w:tab w:val="left" w:pos="3103"/>
          <w:tab w:val="left" w:pos="5371"/>
          <w:tab w:val="left" w:pos="6202"/>
          <w:tab w:val="left" w:pos="7238"/>
          <w:tab w:val="left" w:pos="9006"/>
        </w:tabs>
        <w:ind w:right="420" w:firstLine="0"/>
        <w:jc w:val="both"/>
        <w:rPr>
          <w:sz w:val="24"/>
        </w:rPr>
      </w:pPr>
      <w:r>
        <w:rPr>
          <w:sz w:val="24"/>
        </w:rPr>
        <w:t>Личное дело обучающегося выдается совершеннолетнему обучающемуся или родителям (законным представителям) 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 отчисления из школы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 перевода 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инициативе совершеннолетнего обучающегося или инициативе </w:t>
      </w:r>
      <w:r>
        <w:rPr>
          <w:spacing w:val="-2"/>
          <w:sz w:val="24"/>
        </w:rPr>
        <w:t>несовершеннолетнего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40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перевода обучающихся</w:t>
      </w:r>
      <w:r>
        <w:rPr>
          <w:spacing w:val="40"/>
          <w:sz w:val="24"/>
        </w:rPr>
        <w:t xml:space="preserve">  </w:t>
      </w:r>
      <w:r>
        <w:rPr>
          <w:sz w:val="24"/>
        </w:rPr>
        <w:t>из одной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 </w:t>
      </w:r>
      <w:r>
        <w:rPr>
          <w:sz w:val="24"/>
        </w:rPr>
        <w:t>осуществляющей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образовательную</w:t>
      </w:r>
      <w:r>
        <w:rPr>
          <w:spacing w:val="40"/>
          <w:sz w:val="24"/>
        </w:rPr>
        <w:t xml:space="preserve">  </w:t>
      </w:r>
      <w:r>
        <w:rPr>
          <w:sz w:val="24"/>
        </w:rPr>
        <w:t>деятельность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 общего и среднего общего образования,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0"/>
          <w:sz w:val="24"/>
        </w:rPr>
        <w:t xml:space="preserve">  </w:t>
      </w:r>
      <w:r>
        <w:rPr>
          <w:sz w:val="24"/>
        </w:rPr>
        <w:t>организации,</w:t>
      </w:r>
      <w:r>
        <w:rPr>
          <w:spacing w:val="80"/>
          <w:sz w:val="24"/>
        </w:rPr>
        <w:t xml:space="preserve">  </w:t>
      </w:r>
      <w:r>
        <w:rPr>
          <w:sz w:val="24"/>
        </w:rPr>
        <w:t>осуществляющие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образовательную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деятельность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 программам соответствующих уровня и направленности, утвержденным приказом Минпросвещения России от 06.04.2023 № 240.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583"/>
        </w:tabs>
        <w:spacing w:before="1"/>
        <w:ind w:right="420" w:firstLine="0"/>
        <w:jc w:val="both"/>
        <w:rPr>
          <w:sz w:val="24"/>
        </w:rPr>
      </w:pPr>
      <w:r>
        <w:rPr>
          <w:sz w:val="24"/>
        </w:rPr>
        <w:t>Личное дело обучающегося выдается классным руководителям, ответственным за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 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 обучающихся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— ответственный),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подачи заявления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40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 отчислении </w:t>
      </w:r>
      <w:r>
        <w:rPr>
          <w:spacing w:val="-2"/>
          <w:sz w:val="24"/>
        </w:rPr>
        <w:t>обучающегося.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787"/>
        </w:tabs>
        <w:ind w:right="419" w:firstLine="0"/>
        <w:jc w:val="both"/>
        <w:rPr>
          <w:sz w:val="24"/>
        </w:rPr>
      </w:pPr>
      <w:r>
        <w:rPr>
          <w:sz w:val="24"/>
        </w:rPr>
        <w:t>Личные дела, не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затребованные совершеннолетними обучающимися или родителями (законными</w:t>
      </w:r>
      <w:r>
        <w:rPr>
          <w:spacing w:val="69"/>
          <w:sz w:val="24"/>
        </w:rPr>
        <w:t xml:space="preserve">   </w:t>
      </w:r>
      <w:r>
        <w:rPr>
          <w:sz w:val="24"/>
        </w:rPr>
        <w:t>представителями)</w:t>
      </w:r>
      <w:r>
        <w:rPr>
          <w:spacing w:val="69"/>
          <w:sz w:val="24"/>
        </w:rPr>
        <w:t xml:space="preserve">   </w:t>
      </w:r>
      <w:r>
        <w:rPr>
          <w:sz w:val="24"/>
        </w:rPr>
        <w:t>несовершеннолетнего</w:t>
      </w:r>
      <w:r>
        <w:rPr>
          <w:spacing w:val="69"/>
          <w:sz w:val="24"/>
        </w:rPr>
        <w:t xml:space="preserve">   </w:t>
      </w:r>
      <w:r>
        <w:rPr>
          <w:sz w:val="24"/>
        </w:rPr>
        <w:t>обучающегося</w:t>
      </w:r>
      <w:r>
        <w:rPr>
          <w:spacing w:val="69"/>
          <w:sz w:val="24"/>
        </w:rPr>
        <w:t xml:space="preserve">   </w:t>
      </w:r>
      <w:r>
        <w:rPr>
          <w:sz w:val="24"/>
        </w:rPr>
        <w:t>в соответствии с пунктом 7.1 настоящего Положения, передаются в архив образовательной организации.</w:t>
      </w:r>
    </w:p>
    <w:p w:rsidR="004A4BA6" w:rsidRDefault="00C702C4">
      <w:pPr>
        <w:pStyle w:val="1"/>
        <w:numPr>
          <w:ilvl w:val="0"/>
          <w:numId w:val="1"/>
        </w:numPr>
        <w:tabs>
          <w:tab w:val="left" w:pos="380"/>
        </w:tabs>
        <w:spacing w:before="1"/>
        <w:ind w:left="380" w:hanging="240"/>
        <w:jc w:val="both"/>
      </w:pPr>
      <w:r>
        <w:t>Порядок</w:t>
      </w:r>
      <w:r>
        <w:rPr>
          <w:spacing w:val="-5"/>
        </w:rPr>
        <w:t xml:space="preserve"> </w:t>
      </w:r>
      <w:r>
        <w:t>архивного</w:t>
      </w:r>
      <w:r>
        <w:rPr>
          <w:spacing w:val="-6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дел</w:t>
      </w:r>
      <w:r>
        <w:rPr>
          <w:spacing w:val="-2"/>
        </w:rPr>
        <w:t xml:space="preserve"> обучающихся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53"/>
        </w:tabs>
        <w:ind w:right="422" w:firstLine="0"/>
        <w:jc w:val="both"/>
        <w:rPr>
          <w:sz w:val="24"/>
        </w:rPr>
      </w:pPr>
      <w:r>
        <w:rPr>
          <w:sz w:val="24"/>
        </w:rPr>
        <w:t>Личные дела обучающихся, которые получают среднее общее образование в другой образовательной организации, передаются в архив школы.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564"/>
        </w:tabs>
        <w:ind w:right="420" w:firstLine="0"/>
        <w:jc w:val="both"/>
        <w:rPr>
          <w:sz w:val="24"/>
        </w:rPr>
      </w:pPr>
      <w:r>
        <w:rPr>
          <w:sz w:val="24"/>
        </w:rPr>
        <w:t>При отчислении обучающегося для получения образования в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 образования или самообразования личное дело обучающегося не выдается, 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передается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 в</w:t>
      </w:r>
      <w:r>
        <w:rPr>
          <w:spacing w:val="-3"/>
          <w:sz w:val="24"/>
        </w:rPr>
        <w:t xml:space="preserve"> </w:t>
      </w:r>
      <w:r>
        <w:rPr>
          <w:sz w:val="24"/>
        </w:rPr>
        <w:t>архив образовательной организации.</w:t>
      </w:r>
    </w:p>
    <w:p w:rsidR="004A4BA6" w:rsidRDefault="00C702C4">
      <w:pPr>
        <w:pStyle w:val="a5"/>
        <w:numPr>
          <w:ilvl w:val="1"/>
          <w:numId w:val="1"/>
        </w:numPr>
        <w:tabs>
          <w:tab w:val="left" w:pos="648"/>
        </w:tabs>
        <w:ind w:right="423" w:firstLine="0"/>
        <w:jc w:val="both"/>
        <w:rPr>
          <w:sz w:val="24"/>
        </w:rPr>
      </w:pPr>
      <w:r>
        <w:rPr>
          <w:sz w:val="24"/>
        </w:rPr>
        <w:t>Личные дела отчисленных обучающихся (за исключением личных дел обучающихся, отчисленных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 перевода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организации, осуществляющие образовательную деятельность) передаются в архив школы, где хранятся в течение трех лет.</w:t>
      </w:r>
    </w:p>
    <w:p w:rsidR="004A4BA6" w:rsidRDefault="004A4BA6">
      <w:pPr>
        <w:pStyle w:val="a5"/>
        <w:rPr>
          <w:sz w:val="24"/>
        </w:rPr>
        <w:sectPr w:rsidR="004A4BA6">
          <w:pgSz w:w="11910" w:h="16840"/>
          <w:pgMar w:top="620" w:right="425" w:bottom="280" w:left="992" w:header="720" w:footer="720" w:gutter="0"/>
          <w:cols w:space="720"/>
        </w:sectPr>
      </w:pPr>
    </w:p>
    <w:p w:rsidR="004A4BA6" w:rsidRDefault="004A4BA6">
      <w:pPr>
        <w:pStyle w:val="a3"/>
        <w:ind w:left="0"/>
        <w:jc w:val="left"/>
      </w:pPr>
    </w:p>
    <w:p w:rsidR="004A4BA6" w:rsidRDefault="004A4BA6">
      <w:pPr>
        <w:pStyle w:val="a3"/>
        <w:spacing w:before="149"/>
        <w:ind w:left="0"/>
        <w:jc w:val="left"/>
      </w:pPr>
    </w:p>
    <w:p w:rsidR="004A4BA6" w:rsidRDefault="00C702C4">
      <w:pPr>
        <w:pStyle w:val="a3"/>
        <w:ind w:left="6732" w:right="420" w:firstLine="2035"/>
        <w:jc w:val="right"/>
      </w:pPr>
      <w:r>
        <w:rPr>
          <w:spacing w:val="-2"/>
        </w:rPr>
        <w:t xml:space="preserve">Приложение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rPr>
          <w:spacing w:val="-2"/>
        </w:rPr>
        <w:t>личных</w:t>
      </w:r>
    </w:p>
    <w:p w:rsidR="004A4BA6" w:rsidRDefault="00C702C4">
      <w:pPr>
        <w:pStyle w:val="a3"/>
        <w:wordWrap w:val="0"/>
        <w:ind w:left="5422" w:right="420" w:firstLine="962"/>
        <w:jc w:val="right"/>
      </w:pPr>
      <w:r>
        <w:t>дел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воспитанников, утвержденному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       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rPr>
          <w:spacing w:val="-4"/>
        </w:rPr>
        <w:t xml:space="preserve">№  </w:t>
      </w:r>
    </w:p>
    <w:p w:rsidR="004A4BA6" w:rsidRDefault="004A4BA6">
      <w:pPr>
        <w:pStyle w:val="a3"/>
        <w:ind w:left="0"/>
        <w:jc w:val="left"/>
      </w:pPr>
    </w:p>
    <w:p w:rsidR="004A4BA6" w:rsidRDefault="004A4BA6">
      <w:pPr>
        <w:pStyle w:val="a3"/>
        <w:ind w:left="0"/>
        <w:jc w:val="left"/>
      </w:pPr>
    </w:p>
    <w:p w:rsidR="004A4BA6" w:rsidRDefault="004A4BA6">
      <w:pPr>
        <w:pStyle w:val="a3"/>
        <w:ind w:left="0"/>
        <w:jc w:val="left"/>
      </w:pPr>
    </w:p>
    <w:p w:rsidR="004A4BA6" w:rsidRDefault="004A4BA6">
      <w:pPr>
        <w:pStyle w:val="a3"/>
        <w:ind w:left="0"/>
        <w:jc w:val="left"/>
      </w:pPr>
    </w:p>
    <w:p w:rsidR="004A4BA6" w:rsidRDefault="00C702C4">
      <w:pPr>
        <w:pStyle w:val="1"/>
        <w:ind w:left="1500" w:right="1782" w:firstLine="0"/>
        <w:jc w:val="center"/>
      </w:pPr>
      <w:r>
        <w:t>Внутренняя</w:t>
      </w:r>
      <w:r>
        <w:rPr>
          <w:spacing w:val="-4"/>
        </w:rPr>
        <w:t xml:space="preserve"> </w:t>
      </w:r>
      <w:r>
        <w:t>опись</w:t>
      </w:r>
      <w:r>
        <w:rPr>
          <w:spacing w:val="-1"/>
        </w:rPr>
        <w:t xml:space="preserve"> </w:t>
      </w:r>
      <w:r>
        <w:rPr>
          <w:spacing w:val="-2"/>
        </w:rPr>
        <w:t>(образец)</w:t>
      </w:r>
    </w:p>
    <w:p w:rsidR="004A4BA6" w:rsidRDefault="004A4BA6">
      <w:pPr>
        <w:pStyle w:val="a3"/>
        <w:spacing w:before="1"/>
        <w:ind w:left="0"/>
        <w:jc w:val="left"/>
        <w:rPr>
          <w:b/>
        </w:rPr>
      </w:pPr>
    </w:p>
    <w:p w:rsidR="004A4BA6" w:rsidRDefault="00C702C4">
      <w:pPr>
        <w:pStyle w:val="a3"/>
        <w:jc w:val="left"/>
      </w:pPr>
      <w:r>
        <w:t>Внутренняя</w:t>
      </w:r>
      <w:r>
        <w:rPr>
          <w:spacing w:val="-7"/>
        </w:rPr>
        <w:t xml:space="preserve"> </w:t>
      </w:r>
      <w:r>
        <w:t>опись</w:t>
      </w:r>
      <w:r>
        <w:rPr>
          <w:spacing w:val="-4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4"/>
        </w:rPr>
        <w:t xml:space="preserve"> </w:t>
      </w:r>
      <w:r>
        <w:t>№А-</w:t>
      </w:r>
      <w:r>
        <w:rPr>
          <w:spacing w:val="-5"/>
        </w:rPr>
        <w:t>34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045"/>
        <w:gridCol w:w="1690"/>
        <w:gridCol w:w="2784"/>
        <w:gridCol w:w="1690"/>
        <w:gridCol w:w="1692"/>
      </w:tblGrid>
      <w:tr w:rsidR="004A4BA6">
        <w:trPr>
          <w:trHeight w:val="551"/>
        </w:trPr>
        <w:tc>
          <w:tcPr>
            <w:tcW w:w="536" w:type="dxa"/>
          </w:tcPr>
          <w:p w:rsidR="004A4BA6" w:rsidRDefault="00C702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045" w:type="dxa"/>
          </w:tcPr>
          <w:p w:rsidR="004A4BA6" w:rsidRDefault="00C702C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Регистрационный </w:t>
            </w:r>
            <w:r>
              <w:rPr>
                <w:sz w:val="24"/>
              </w:rPr>
              <w:t>номер документа</w:t>
            </w:r>
          </w:p>
        </w:tc>
        <w:tc>
          <w:tcPr>
            <w:tcW w:w="1690" w:type="dxa"/>
          </w:tcPr>
          <w:p w:rsidR="004A4BA6" w:rsidRDefault="00C702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4A4BA6" w:rsidRDefault="00C702C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784" w:type="dxa"/>
          </w:tcPr>
          <w:p w:rsidR="004A4BA6" w:rsidRDefault="00C70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Заголовок</w:t>
            </w:r>
            <w:r>
              <w:rPr>
                <w:spacing w:val="-2"/>
                <w:sz w:val="24"/>
              </w:rPr>
              <w:t xml:space="preserve"> документа</w:t>
            </w:r>
          </w:p>
        </w:tc>
        <w:tc>
          <w:tcPr>
            <w:tcW w:w="1690" w:type="dxa"/>
          </w:tcPr>
          <w:p w:rsidR="004A4BA6" w:rsidRDefault="00C702C4">
            <w:pPr>
              <w:pStyle w:val="TableParagraph"/>
              <w:spacing w:line="276" w:lineRule="exact"/>
              <w:ind w:left="110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№листов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692" w:type="dxa"/>
          </w:tcPr>
          <w:p w:rsidR="004A4BA6" w:rsidRDefault="00C702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4A4BA6">
        <w:trPr>
          <w:trHeight w:val="830"/>
        </w:trPr>
        <w:tc>
          <w:tcPr>
            <w:tcW w:w="536" w:type="dxa"/>
          </w:tcPr>
          <w:p w:rsidR="004A4BA6" w:rsidRDefault="00C702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5" w:type="dxa"/>
          </w:tcPr>
          <w:p w:rsidR="004A4BA6" w:rsidRDefault="00C702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1690" w:type="dxa"/>
          </w:tcPr>
          <w:p w:rsidR="004A4BA6" w:rsidRDefault="00C702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24.09.2023</w:t>
            </w:r>
          </w:p>
        </w:tc>
        <w:tc>
          <w:tcPr>
            <w:tcW w:w="2784" w:type="dxa"/>
          </w:tcPr>
          <w:p w:rsidR="004A4BA6" w:rsidRDefault="00C702C4">
            <w:pPr>
              <w:pStyle w:val="TableParagraph"/>
              <w:tabs>
                <w:tab w:val="left" w:pos="2046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Заявление о приеме </w:t>
            </w:r>
            <w:r>
              <w:rPr>
                <w:spacing w:val="-2"/>
                <w:sz w:val="24"/>
              </w:rPr>
              <w:t>Иванова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Ивана </w:t>
            </w:r>
            <w:r>
              <w:rPr>
                <w:sz w:val="24"/>
              </w:rPr>
              <w:t>Ивановича на обучение</w:t>
            </w:r>
          </w:p>
        </w:tc>
        <w:tc>
          <w:tcPr>
            <w:tcW w:w="1690" w:type="dxa"/>
          </w:tcPr>
          <w:p w:rsidR="004A4BA6" w:rsidRDefault="00C702C4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2" w:type="dxa"/>
          </w:tcPr>
          <w:p w:rsidR="004A4BA6" w:rsidRDefault="004A4B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A4BA6">
        <w:trPr>
          <w:trHeight w:val="827"/>
        </w:trPr>
        <w:tc>
          <w:tcPr>
            <w:tcW w:w="536" w:type="dxa"/>
          </w:tcPr>
          <w:p w:rsidR="004A4BA6" w:rsidRDefault="00C702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5" w:type="dxa"/>
          </w:tcPr>
          <w:p w:rsidR="004A4BA6" w:rsidRDefault="00C702C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1690" w:type="dxa"/>
          </w:tcPr>
          <w:p w:rsidR="004A4BA6" w:rsidRDefault="00C70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24.09.2023</w:t>
            </w:r>
          </w:p>
        </w:tc>
        <w:tc>
          <w:tcPr>
            <w:tcW w:w="2784" w:type="dxa"/>
          </w:tcPr>
          <w:p w:rsidR="004A4BA6" w:rsidRDefault="00C702C4">
            <w:pPr>
              <w:pStyle w:val="TableParagraph"/>
              <w:tabs>
                <w:tab w:val="left" w:pos="1817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Копия свидетельства о </w:t>
            </w:r>
            <w:r>
              <w:rPr>
                <w:spacing w:val="-2"/>
                <w:sz w:val="24"/>
              </w:rPr>
              <w:t>рождении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Иванова </w:t>
            </w:r>
            <w:r>
              <w:rPr>
                <w:sz w:val="24"/>
              </w:rPr>
              <w:t>Ивана Ивановича</w:t>
            </w:r>
          </w:p>
        </w:tc>
        <w:tc>
          <w:tcPr>
            <w:tcW w:w="1690" w:type="dxa"/>
          </w:tcPr>
          <w:p w:rsidR="004A4BA6" w:rsidRDefault="00C702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2" w:type="dxa"/>
          </w:tcPr>
          <w:p w:rsidR="004A4BA6" w:rsidRDefault="004A4B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A4BA6">
        <w:trPr>
          <w:trHeight w:val="1103"/>
        </w:trPr>
        <w:tc>
          <w:tcPr>
            <w:tcW w:w="536" w:type="dxa"/>
          </w:tcPr>
          <w:p w:rsidR="004A4BA6" w:rsidRDefault="00C702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5" w:type="dxa"/>
          </w:tcPr>
          <w:p w:rsidR="004A4BA6" w:rsidRDefault="00C702C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1690" w:type="dxa"/>
          </w:tcPr>
          <w:p w:rsidR="004A4BA6" w:rsidRDefault="00C70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24.09.2023</w:t>
            </w:r>
          </w:p>
        </w:tc>
        <w:tc>
          <w:tcPr>
            <w:tcW w:w="2784" w:type="dxa"/>
          </w:tcPr>
          <w:p w:rsidR="004A4BA6" w:rsidRDefault="00C702C4">
            <w:pPr>
              <w:pStyle w:val="TableParagraph"/>
              <w:tabs>
                <w:tab w:val="left" w:pos="1508"/>
                <w:tab w:val="left" w:pos="2046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Копия регистрации по </w:t>
            </w:r>
            <w:r>
              <w:rPr>
                <w:spacing w:val="-4"/>
                <w:sz w:val="24"/>
              </w:rPr>
              <w:t>месту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жительства Иванова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Ивана </w:t>
            </w:r>
            <w:r>
              <w:rPr>
                <w:spacing w:val="-2"/>
                <w:sz w:val="24"/>
              </w:rPr>
              <w:t>Ивановича</w:t>
            </w:r>
          </w:p>
        </w:tc>
        <w:tc>
          <w:tcPr>
            <w:tcW w:w="1690" w:type="dxa"/>
          </w:tcPr>
          <w:p w:rsidR="004A4BA6" w:rsidRDefault="00C702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2" w:type="dxa"/>
          </w:tcPr>
          <w:p w:rsidR="004A4BA6" w:rsidRDefault="004A4B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A4BA6">
        <w:trPr>
          <w:trHeight w:val="826"/>
        </w:trPr>
        <w:tc>
          <w:tcPr>
            <w:tcW w:w="536" w:type="dxa"/>
          </w:tcPr>
          <w:p w:rsidR="004A4BA6" w:rsidRDefault="00C70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5" w:type="dxa"/>
          </w:tcPr>
          <w:p w:rsidR="004A4BA6" w:rsidRDefault="00C70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386</w:t>
            </w:r>
          </w:p>
        </w:tc>
        <w:tc>
          <w:tcPr>
            <w:tcW w:w="1690" w:type="dxa"/>
          </w:tcPr>
          <w:p w:rsidR="004A4BA6" w:rsidRDefault="00C70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24.09.2023</w:t>
            </w:r>
          </w:p>
        </w:tc>
        <w:tc>
          <w:tcPr>
            <w:tcW w:w="2784" w:type="dxa"/>
          </w:tcPr>
          <w:p w:rsidR="004A4BA6" w:rsidRDefault="00C702C4">
            <w:pPr>
              <w:pStyle w:val="TableParagraph"/>
              <w:tabs>
                <w:tab w:val="left" w:pos="1421"/>
                <w:tab w:val="left" w:pos="2553"/>
              </w:tabs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Копия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4A4BA6" w:rsidRDefault="00C702C4">
            <w:pPr>
              <w:pStyle w:val="TableParagraph"/>
              <w:tabs>
                <w:tab w:val="left" w:pos="181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зачислении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Иванова </w:t>
            </w:r>
            <w:r>
              <w:rPr>
                <w:sz w:val="24"/>
              </w:rPr>
              <w:t>Ивана Ивановича</w:t>
            </w:r>
          </w:p>
        </w:tc>
        <w:tc>
          <w:tcPr>
            <w:tcW w:w="1690" w:type="dxa"/>
          </w:tcPr>
          <w:p w:rsidR="004A4BA6" w:rsidRDefault="00C702C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2" w:type="dxa"/>
          </w:tcPr>
          <w:p w:rsidR="004A4BA6" w:rsidRDefault="004A4B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A4BA6" w:rsidRDefault="004A4BA6">
      <w:pPr>
        <w:pStyle w:val="a3"/>
        <w:spacing w:before="1"/>
        <w:ind w:left="0"/>
        <w:jc w:val="left"/>
      </w:pPr>
    </w:p>
    <w:p w:rsidR="004A4BA6" w:rsidRDefault="00C702C4">
      <w:pPr>
        <w:pStyle w:val="a3"/>
        <w:tabs>
          <w:tab w:val="left" w:pos="2432"/>
          <w:tab w:val="left" w:pos="8002"/>
        </w:tabs>
        <w:ind w:right="2484"/>
        <w:jc w:val="left"/>
      </w:pPr>
      <w:r>
        <w:t xml:space="preserve">Итого </w:t>
      </w:r>
      <w:r>
        <w:rPr>
          <w:u w:val="single"/>
        </w:rPr>
        <w:tab/>
      </w:r>
      <w:r>
        <w:t>документов, количество листов внутренней описи</w:t>
      </w:r>
      <w:r>
        <w:rPr>
          <w:u w:val="single"/>
        </w:rPr>
        <w:tab/>
      </w:r>
      <w:r>
        <w:t xml:space="preserve"> Ответственный за ведение личных дел воспитанников</w:t>
      </w:r>
    </w:p>
    <w:p w:rsidR="004A4BA6" w:rsidRDefault="004A4BA6">
      <w:pPr>
        <w:pStyle w:val="a3"/>
        <w:ind w:left="0"/>
        <w:jc w:val="left"/>
      </w:pPr>
    </w:p>
    <w:p w:rsidR="004A4BA6" w:rsidRDefault="00C702C4">
      <w:pPr>
        <w:pStyle w:val="a3"/>
        <w:tabs>
          <w:tab w:val="left" w:pos="1281"/>
          <w:tab w:val="left" w:pos="2722"/>
          <w:tab w:val="left" w:pos="3564"/>
          <w:tab w:val="left" w:pos="4476"/>
          <w:tab w:val="left" w:pos="7171"/>
        </w:tabs>
        <w:spacing w:line="480" w:lineRule="auto"/>
        <w:ind w:right="2465"/>
        <w:jc w:val="left"/>
      </w:pPr>
      <w:r>
        <w:t>ФИО зам.директора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spacing w:val="-2"/>
        </w:rPr>
        <w:t xml:space="preserve">подпись </w:t>
      </w:r>
      <w:r>
        <w:t>Дата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4"/>
        </w:rPr>
        <w:t>202</w:t>
      </w:r>
      <w:r>
        <w:rPr>
          <w:u w:val="single"/>
        </w:rPr>
        <w:tab/>
      </w:r>
      <w:r>
        <w:rPr>
          <w:spacing w:val="-6"/>
        </w:rPr>
        <w:t>г.</w:t>
      </w:r>
    </w:p>
    <w:p w:rsidR="004A4BA6" w:rsidRDefault="004A4BA6">
      <w:pPr>
        <w:pStyle w:val="a3"/>
        <w:ind w:left="0"/>
        <w:jc w:val="left"/>
        <w:rPr>
          <w:sz w:val="20"/>
        </w:rPr>
      </w:pPr>
    </w:p>
    <w:p w:rsidR="004A4BA6" w:rsidRDefault="004A4BA6">
      <w:pPr>
        <w:pStyle w:val="a3"/>
        <w:ind w:left="0"/>
        <w:jc w:val="left"/>
        <w:rPr>
          <w:sz w:val="20"/>
        </w:rPr>
      </w:pPr>
    </w:p>
    <w:p w:rsidR="004A4BA6" w:rsidRDefault="004A4BA6">
      <w:pPr>
        <w:pStyle w:val="a3"/>
        <w:ind w:left="0"/>
        <w:jc w:val="left"/>
        <w:rPr>
          <w:sz w:val="20"/>
        </w:rPr>
      </w:pPr>
    </w:p>
    <w:p w:rsidR="004A4BA6" w:rsidRDefault="004A4BA6">
      <w:pPr>
        <w:pStyle w:val="a3"/>
        <w:ind w:left="0"/>
        <w:jc w:val="left"/>
        <w:rPr>
          <w:sz w:val="20"/>
        </w:rPr>
      </w:pPr>
    </w:p>
    <w:p w:rsidR="004A4BA6" w:rsidRDefault="004A4BA6">
      <w:pPr>
        <w:pStyle w:val="a3"/>
        <w:ind w:left="0"/>
        <w:jc w:val="left"/>
        <w:rPr>
          <w:sz w:val="20"/>
        </w:rPr>
      </w:pPr>
    </w:p>
    <w:p w:rsidR="004A4BA6" w:rsidRDefault="004A4BA6">
      <w:pPr>
        <w:pStyle w:val="a3"/>
        <w:ind w:left="0"/>
        <w:jc w:val="left"/>
        <w:rPr>
          <w:sz w:val="20"/>
        </w:rPr>
      </w:pPr>
    </w:p>
    <w:p w:rsidR="004A4BA6" w:rsidRDefault="004A4BA6">
      <w:pPr>
        <w:pStyle w:val="a3"/>
        <w:ind w:left="0"/>
        <w:jc w:val="left"/>
        <w:rPr>
          <w:sz w:val="20"/>
        </w:rPr>
      </w:pPr>
    </w:p>
    <w:p w:rsidR="004A4BA6" w:rsidRDefault="004A4BA6">
      <w:pPr>
        <w:pStyle w:val="a3"/>
        <w:ind w:left="0"/>
        <w:jc w:val="left"/>
        <w:rPr>
          <w:sz w:val="20"/>
        </w:rPr>
      </w:pPr>
    </w:p>
    <w:p w:rsidR="004A4BA6" w:rsidRDefault="004A4BA6">
      <w:pPr>
        <w:pStyle w:val="a3"/>
        <w:ind w:left="0"/>
        <w:jc w:val="left"/>
        <w:rPr>
          <w:sz w:val="20"/>
        </w:rPr>
      </w:pPr>
    </w:p>
    <w:p w:rsidR="004A4BA6" w:rsidRDefault="004A4BA6">
      <w:pPr>
        <w:pStyle w:val="a3"/>
        <w:ind w:left="0"/>
        <w:jc w:val="left"/>
        <w:rPr>
          <w:sz w:val="20"/>
        </w:rPr>
      </w:pPr>
    </w:p>
    <w:p w:rsidR="004A4BA6" w:rsidRDefault="00C702C4">
      <w:pPr>
        <w:pStyle w:val="a3"/>
        <w:spacing w:before="20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289560</wp:posOffset>
                </wp:positionV>
                <wp:extent cx="11430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449E0" id="Graphic 2" o:spid="_x0000_s1026" style="position:absolute;margin-left:56.6pt;margin-top:22.8pt;width:9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A4BA6" w:rsidRDefault="004A4BA6">
      <w:pPr>
        <w:pStyle w:val="a3"/>
        <w:ind w:left="0"/>
        <w:jc w:val="left"/>
      </w:pPr>
    </w:p>
    <w:p w:rsidR="004A4BA6" w:rsidRDefault="00C702C4">
      <w:pPr>
        <w:pStyle w:val="a3"/>
        <w:ind w:right="6289"/>
        <w:jc w:val="left"/>
      </w:pPr>
      <w:r>
        <w:t>Мнение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 xml:space="preserve">совета </w:t>
      </w:r>
      <w:r>
        <w:rPr>
          <w:spacing w:val="-2"/>
        </w:rPr>
        <w:t>принято</w:t>
      </w:r>
    </w:p>
    <w:p w:rsidR="004A4BA6" w:rsidRDefault="00C702C4">
      <w:pPr>
        <w:pStyle w:val="a3"/>
        <w:jc w:val="left"/>
      </w:pPr>
      <w:r>
        <w:t>(протокол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21.11.2023г</w:t>
      </w:r>
      <w:r>
        <w:rPr>
          <w:spacing w:val="-1"/>
        </w:rPr>
        <w:t xml:space="preserve"> </w:t>
      </w:r>
      <w:r>
        <w:rPr>
          <w:spacing w:val="-5"/>
        </w:rPr>
        <w:t>№4)</w:t>
      </w:r>
    </w:p>
    <w:p w:rsidR="004A4BA6" w:rsidRDefault="004A4BA6">
      <w:pPr>
        <w:pStyle w:val="a3"/>
        <w:jc w:val="left"/>
        <w:sectPr w:rsidR="004A4BA6">
          <w:pgSz w:w="11910" w:h="16840"/>
          <w:pgMar w:top="1920" w:right="425" w:bottom="280" w:left="992" w:header="720" w:footer="720" w:gutter="0"/>
          <w:cols w:space="720"/>
        </w:sectPr>
      </w:pPr>
    </w:p>
    <w:p w:rsidR="004A4BA6" w:rsidRDefault="004A4BA6">
      <w:pPr>
        <w:pStyle w:val="a3"/>
        <w:spacing w:before="4"/>
        <w:ind w:left="0"/>
        <w:jc w:val="left"/>
        <w:rPr>
          <w:sz w:val="17"/>
        </w:rPr>
      </w:pPr>
    </w:p>
    <w:sectPr w:rsidR="004A4BA6">
      <w:pgSz w:w="11910" w:h="16840"/>
      <w:pgMar w:top="192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DBC" w:rsidRDefault="00A45DBC">
      <w:r>
        <w:separator/>
      </w:r>
    </w:p>
  </w:endnote>
  <w:endnote w:type="continuationSeparator" w:id="0">
    <w:p w:rsidR="00A45DBC" w:rsidRDefault="00A4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DBC" w:rsidRDefault="00A45DBC">
      <w:r>
        <w:separator/>
      </w:r>
    </w:p>
  </w:footnote>
  <w:footnote w:type="continuationSeparator" w:id="0">
    <w:p w:rsidR="00A45DBC" w:rsidRDefault="00A45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numFmt w:val="bullet"/>
      <w:lvlText w:val=""/>
      <w:lvlJc w:val="left"/>
      <w:pPr>
        <w:ind w:left="92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7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3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92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7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3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20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1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21" w:hanging="5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527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4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1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59ADCABA"/>
    <w:multiLevelType w:val="multilevel"/>
    <w:tmpl w:val="59ADCABA"/>
    <w:lvl w:ilvl="0">
      <w:numFmt w:val="bullet"/>
      <w:lvlText w:val=""/>
      <w:lvlJc w:val="left"/>
      <w:pPr>
        <w:ind w:left="92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7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3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4BA6"/>
    <w:rsid w:val="003B636E"/>
    <w:rsid w:val="004A4BA6"/>
    <w:rsid w:val="00A45DBC"/>
    <w:rsid w:val="00C702C4"/>
    <w:rsid w:val="00D75852"/>
    <w:rsid w:val="6D88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D4C7C-C1C6-4482-BC3B-EF24D910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8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38"/>
      <w:jc w:val="both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paragraph" w:styleId="a6">
    <w:name w:val="Balloon Text"/>
    <w:basedOn w:val="a"/>
    <w:link w:val="a7"/>
    <w:rsid w:val="00D7585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75852"/>
    <w:rPr>
      <w:rFonts w:ascii="Segoe UI" w:eastAsia="Times New Roman" w:hAnsi="Segoe UI" w:cs="Segoe UI"/>
      <w:sz w:val="18"/>
      <w:szCs w:val="18"/>
      <w:lang w:eastAsia="en-US"/>
    </w:rPr>
  </w:style>
  <w:style w:type="paragraph" w:styleId="a8">
    <w:name w:val="Normal (Web)"/>
    <w:basedOn w:val="a"/>
    <w:uiPriority w:val="99"/>
    <w:unhideWhenUsed/>
    <w:rsid w:val="003B636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hhhhhh</dc:creator>
  <cp:lastModifiedBy>Ученик</cp:lastModifiedBy>
  <cp:revision>5</cp:revision>
  <cp:lastPrinted>2026-01-22T05:38:00Z</cp:lastPrinted>
  <dcterms:created xsi:type="dcterms:W3CDTF">2026-01-21T17:10:00Z</dcterms:created>
  <dcterms:modified xsi:type="dcterms:W3CDTF">2026-01-22T06:43:00Z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1049-12.2.0.23196</vt:lpwstr>
  </property>
  <property fmtid="{D5CDD505-2E9C-101B-9397-08002B2CF9AE}" pid="7" name="ICV">
    <vt:lpwstr>864B5941C0C14BC0A8FF2C8F7E4BC71D_12</vt:lpwstr>
  </property>
</Properties>
</file>